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glossary/document.xml" ContentType="application/vnd.openxmlformats-officedocument.wordprocessingml.document.glossary+xml"/>
  <Override PartName="/word/glossary/fontTable.xml" ContentType="application/vnd.openxmlformats-officedocument.wordprocessingml.fontTable+xml"/>
  <Override PartName="/word/glossary/settings.xml" ContentType="application/vnd.openxmlformats-officedocument.wordprocessingml.settings+xml"/>
  <Override PartName="/word/glossary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sdt>
      <w:sdtPr>
        <w:alias w:val="Enter organization name:"/>
        <w:tag w:val="Enter organization name:"/>
        <w:id w:val="30291151"/>
        <w:placeholder>
          <w:docPart w:val="9C1E9802313D4FE4A3323703999BFA8F"/>
        </w:placeholder>
        <w:temporary/>
        <w:showingPlcHdr/>
        <w15:appearance w15:val="hidden"/>
      </w:sdtPr>
      <w:sdtContent>
        <w:p>
          <w:pPr>
            <w:pStyle w:val="77"/>
          </w:pPr>
          <w:bookmarkStart w:id="0" w:name="_GoBack"/>
          <w:bookmarkEnd w:id="0"/>
          <w:r>
            <w:t>Organization Name</w:t>
          </w:r>
        </w:p>
      </w:sdtContent>
    </w:sdt>
    <w:tbl>
      <w:tblPr>
        <w:tblStyle w:val="253"/>
        <w:tblW w:w="5000" w:type="pct"/>
        <w:tblInd w:w="0" w:type="dxa"/>
        <w:tblBorders>
          <w:top w:val="single" w:color="366091" w:themeColor="accent1" w:themeShade="BF" w:sz="4" w:space="0"/>
          <w:left w:val="single" w:color="366091" w:themeColor="accent1" w:themeShade="BF" w:sz="4" w:space="0"/>
          <w:bottom w:val="single" w:color="366091" w:themeColor="accent1" w:themeShade="BF" w:sz="4" w:space="0"/>
          <w:right w:val="single" w:color="366091" w:themeColor="accent1" w:themeShade="BF" w:sz="4" w:space="0"/>
          <w:insideH w:val="single" w:color="366091" w:themeColor="accent1" w:themeShade="BF" w:sz="4" w:space="0"/>
          <w:insideV w:val="single" w:color="366091" w:themeColor="accent1" w:themeShade="BF" w:sz="4" w:space="0"/>
        </w:tblBorders>
        <w:tblLayout w:type="fixed"/>
        <w:tblCellMar>
          <w:top w:w="0" w:type="dxa"/>
          <w:left w:w="115" w:type="dxa"/>
          <w:bottom w:w="0" w:type="dxa"/>
          <w:right w:w="115" w:type="dxa"/>
        </w:tblCellMar>
      </w:tblPr>
      <w:tblGrid>
        <w:gridCol w:w="3708"/>
        <w:gridCol w:w="6602"/>
      </w:tblGrid>
      <w:tr>
        <w:tblPrEx>
          <w:tblBorders>
            <w:top w:val="single" w:color="366091" w:themeColor="accent1" w:themeShade="BF" w:sz="4" w:space="0"/>
            <w:left w:val="single" w:color="366091" w:themeColor="accent1" w:themeShade="BF" w:sz="4" w:space="0"/>
            <w:bottom w:val="single" w:color="366091" w:themeColor="accent1" w:themeShade="BF" w:sz="4" w:space="0"/>
            <w:right w:val="single" w:color="366091" w:themeColor="accent1" w:themeShade="BF" w:sz="4" w:space="0"/>
            <w:insideH w:val="single" w:color="366091" w:themeColor="accent1" w:themeShade="BF" w:sz="4" w:space="0"/>
            <w:insideV w:val="single" w:color="366091" w:themeColor="accent1" w:themeShade="BF" w:sz="4" w:space="0"/>
          </w:tblBorders>
          <w:tblCellMar>
            <w:top w:w="0" w:type="dxa"/>
            <w:left w:w="115" w:type="dxa"/>
            <w:bottom w:w="0" w:type="dxa"/>
            <w:right w:w="115" w:type="dxa"/>
          </w:tblCellMar>
        </w:tblPrEx>
        <w:trPr>
          <w:trHeight w:val="522" w:hRule="atLeast"/>
          <w:tblHeader/>
        </w:trPr>
        <w:sdt>
          <w:sdtPr>
            <w:alias w:val="Itinerary:"/>
            <w:tag w:val="Itinerary:"/>
            <w:id w:val="1404944302"/>
            <w:placeholder>
              <w:docPart w:val="A228502157244A489690C7434F4D48EF"/>
            </w:placeholder>
            <w:temporary/>
            <w:showingPlcHdr/>
            <w15:appearance w15:val="hidden"/>
          </w:sdtPr>
          <w:sdtContent>
            <w:tc>
              <w:tcPr>
                <w:tcW w:w="3622" w:type="dxa"/>
                <w:tcBorders>
                  <w:top w:val="single" w:color="366091" w:themeColor="accent1" w:themeShade="BF" w:sz="4" w:space="0"/>
                  <w:left w:val="single" w:color="366091" w:themeColor="accent1" w:themeShade="BF" w:sz="4" w:space="0"/>
                  <w:bottom w:val="single" w:color="366091" w:themeColor="accent1" w:themeShade="BF" w:sz="4" w:space="0"/>
                  <w:right w:val="single" w:color="366091" w:themeColor="accent1" w:themeShade="BF" w:sz="4" w:space="0"/>
                  <w:insideH w:val="single" w:sz="4" w:space="0"/>
                  <w:insideV w:val="single" w:sz="4" w:space="0"/>
                  <w:tl2br w:val="nil"/>
                  <w:tr2bl w:val="nil"/>
                </w:tcBorders>
                <w:shd w:val="clear" w:color="auto" w:fill="366091" w:themeFill="accent1" w:themeFillShade="BF"/>
                <w:vAlign w:val="center"/>
              </w:tcPr>
              <w:p>
                <w:pPr>
                  <w:rPr>
                    <w:rFonts w:asciiTheme="majorHAnsi" w:hAnsiTheme="majorHAnsi"/>
                    <w:b/>
                    <w:i w:val="0"/>
                    <w:color w:val="FFFFFF" w:themeColor="background1"/>
                    <w:sz w:val="22"/>
                    <w14:textFill>
                      <w14:solidFill>
                        <w14:schemeClr w14:val="bg1"/>
                      </w14:solidFill>
                    </w14:textFill>
                  </w:rPr>
                </w:pPr>
                <w:r>
                  <w:rPr>
                    <w:rFonts w:asciiTheme="majorHAnsi" w:hAnsiTheme="majorHAnsi"/>
                    <w:b/>
                    <w:i w:val="0"/>
                    <w:color w:val="FFFFFF" w:themeColor="background1"/>
                    <w:sz w:val="22"/>
                    <w14:textFill>
                      <w14:solidFill>
                        <w14:schemeClr w14:val="bg1"/>
                      </w14:solidFill>
                    </w14:textFill>
                  </w:rPr>
                  <w:t>Itinerary</w:t>
                </w:r>
              </w:p>
            </w:tc>
          </w:sdtContent>
        </w:sdt>
        <w:tc>
          <w:tcPr>
            <w:tcW w:w="6448" w:type="dxa"/>
            <w:tcBorders>
              <w:top w:val="single" w:color="366091" w:themeColor="accent1" w:themeShade="BF" w:sz="4" w:space="0"/>
              <w:bottom w:val="single" w:color="366091" w:themeColor="accent1" w:themeShade="BF" w:sz="4" w:space="0"/>
              <w:right w:val="single" w:color="366091" w:themeColor="accent1" w:themeShade="BF" w:sz="4" w:space="0"/>
              <w:insideH w:val="single" w:sz="4" w:space="0"/>
              <w:insideV w:val="single" w:sz="4" w:space="0"/>
              <w:tl2br w:val="nil"/>
              <w:tr2bl w:val="nil"/>
            </w:tcBorders>
            <w:shd w:val="clear" w:color="auto" w:fill="366091" w:themeFill="accent1" w:themeFillShade="BF"/>
            <w:vAlign w:val="center"/>
          </w:tcPr>
          <w:p>
            <w:pPr>
              <w:rPr>
                <w:rFonts w:asciiTheme="majorHAnsi" w:hAnsiTheme="majorHAnsi"/>
                <w:b/>
                <w:i w:val="0"/>
                <w:color w:val="FFFFFF" w:themeColor="background1"/>
                <w:sz w:val="22"/>
                <w14:textFill>
                  <w14:solidFill>
                    <w14:schemeClr w14:val="bg1"/>
                  </w14:solidFill>
                </w14:textFill>
              </w:rPr>
            </w:pPr>
            <w:sdt>
              <w:sdtPr>
                <w:alias w:val="Enter for name:"/>
                <w:tag w:val="Enter for name:"/>
                <w:id w:val="-1630548294"/>
                <w:placeholder>
                  <w:docPart w:val="EC7EF9DC892B4FB1945058D2C8DA522B"/>
                </w:placeholder>
                <w:temporary/>
                <w:showingPlcHdr/>
                <w15:appearance w15:val="hidden"/>
              </w:sdtPr>
              <w:sdtContent>
                <w:r>
                  <w:rPr>
                    <w:rFonts w:asciiTheme="majorHAnsi" w:hAnsiTheme="majorHAnsi"/>
                    <w:b/>
                    <w:i w:val="0"/>
                    <w:color w:val="FFFFFF" w:themeColor="background1"/>
                    <w:sz w:val="22"/>
                    <w14:textFill>
                      <w14:solidFill>
                        <w14:schemeClr w14:val="bg1"/>
                      </w14:solidFill>
                    </w14:textFill>
                  </w:rPr>
                  <w:t>For Name</w:t>
                </w:r>
              </w:sdtContent>
            </w:sdt>
          </w:p>
        </w:tc>
      </w:tr>
      <w:tr>
        <w:tblPrEx>
          <w:tblBorders>
            <w:top w:val="single" w:color="366091" w:themeColor="accent1" w:themeShade="BF" w:sz="4" w:space="0"/>
            <w:left w:val="single" w:color="366091" w:themeColor="accent1" w:themeShade="BF" w:sz="4" w:space="0"/>
            <w:bottom w:val="single" w:color="366091" w:themeColor="accent1" w:themeShade="BF" w:sz="4" w:space="0"/>
            <w:right w:val="single" w:color="366091" w:themeColor="accent1" w:themeShade="BF" w:sz="4" w:space="0"/>
            <w:insideH w:val="single" w:color="366091" w:themeColor="accent1" w:themeShade="BF" w:sz="4" w:space="0"/>
            <w:insideV w:val="single" w:color="366091" w:themeColor="accent1" w:themeShade="BF" w:sz="4" w:space="0"/>
          </w:tblBorders>
          <w:tblCellMar>
            <w:top w:w="0" w:type="dxa"/>
            <w:left w:w="115" w:type="dxa"/>
            <w:bottom w:w="0" w:type="dxa"/>
            <w:right w:w="115" w:type="dxa"/>
          </w:tblCellMar>
        </w:tblPrEx>
        <w:trPr>
          <w:trHeight w:val="720" w:hRule="atLeast"/>
        </w:trPr>
        <w:sdt>
          <w:sdtPr>
            <w:alias w:val="Trip description:"/>
            <w:tag w:val="Trip description:"/>
            <w:id w:val="-853107449"/>
            <w:placeholder>
              <w:docPart w:val="282C98BA4AE04D64A139F7E23A38729C"/>
            </w:placeholder>
            <w:temporary/>
            <w:showingPlcHdr/>
            <w15:appearance w15:val="hidden"/>
          </w:sdtPr>
          <w:sdtContent>
            <w:tc>
              <w:tcPr>
                <w:tcW w:w="3622" w:type="dxa"/>
                <w:vAlign w:val="center"/>
              </w:tcPr>
              <w:p>
                <w:pPr>
                  <w:rPr>
                    <w:b/>
                    <w:i w:val="0"/>
                    <w:color w:val="404040" w:themeColor="text1" w:themeTint="BF"/>
                    <w14:textFill>
                      <w14:solidFill>
                        <w14:schemeClr w14:val="tx1">
                          <w14:lumMod w14:val="75000"/>
                          <w14:lumOff w14:val="25000"/>
                        </w14:schemeClr>
                      </w14:solidFill>
                    </w14:textFill>
                  </w:rPr>
                </w:pPr>
                <w:r>
                  <w:rPr>
                    <w:b/>
                    <w:i w:val="0"/>
                    <w:color w:val="404040" w:themeColor="text1" w:themeTint="BF"/>
                    <w14:textFill>
                      <w14:solidFill>
                        <w14:schemeClr w14:val="tx1">
                          <w14:lumMod w14:val="75000"/>
                          <w14:lumOff w14:val="25000"/>
                        </w14:schemeClr>
                      </w14:solidFill>
                    </w14:textFill>
                  </w:rPr>
                  <w:t>Trip Description</w:t>
                </w:r>
              </w:p>
            </w:tc>
          </w:sdtContent>
        </w:sdt>
        <w:sdt>
          <w:sdtPr>
            <w:alias w:val="Enter trip description:"/>
            <w:tag w:val="Enter trip description"/>
            <w:id w:val="1049731176"/>
            <w:placeholder>
              <w:docPart w:val="B218E1F870764D95AD91D65FC36D3445"/>
            </w:placeholder>
            <w:temporary/>
            <w:showingPlcHdr/>
            <w15:appearance w15:val="hidden"/>
          </w:sdtPr>
          <w:sdtContent>
            <w:tc>
              <w:tcPr>
                <w:tcW w:w="6448" w:type="dxa"/>
                <w:vAlign w:val="center"/>
              </w:tcPr>
              <w:p>
                <w:r>
                  <w:t>Enter trip description</w:t>
                </w:r>
              </w:p>
            </w:tc>
          </w:sdtContent>
        </w:sdt>
      </w:tr>
      <w:tr>
        <w:tblPrEx>
          <w:tblBorders>
            <w:top w:val="single" w:color="366091" w:themeColor="accent1" w:themeShade="BF" w:sz="4" w:space="0"/>
            <w:left w:val="single" w:color="366091" w:themeColor="accent1" w:themeShade="BF" w:sz="4" w:space="0"/>
            <w:bottom w:val="single" w:color="366091" w:themeColor="accent1" w:themeShade="BF" w:sz="4" w:space="0"/>
            <w:right w:val="single" w:color="366091" w:themeColor="accent1" w:themeShade="BF" w:sz="4" w:space="0"/>
            <w:insideH w:val="single" w:color="366091" w:themeColor="accent1" w:themeShade="BF" w:sz="4" w:space="0"/>
            <w:insideV w:val="single" w:color="366091" w:themeColor="accent1" w:themeShade="BF" w:sz="4" w:space="0"/>
          </w:tblBorders>
          <w:tblCellMar>
            <w:top w:w="0" w:type="dxa"/>
            <w:left w:w="115" w:type="dxa"/>
            <w:bottom w:w="0" w:type="dxa"/>
            <w:right w:w="115" w:type="dxa"/>
          </w:tblCellMar>
        </w:tblPrEx>
        <w:trPr>
          <w:trHeight w:val="720" w:hRule="atLeast"/>
        </w:trPr>
        <w:tc>
          <w:tcPr>
            <w:tcW w:w="3622" w:type="dxa"/>
            <w:vAlign w:val="center"/>
          </w:tcPr>
          <w:p>
            <w:pPr>
              <w:rPr>
                <w:b/>
                <w:i w:val="0"/>
                <w:color w:val="404040" w:themeColor="text1" w:themeTint="BF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</w:pPr>
            <w:sdt>
              <w:sdtPr>
                <w:alias w:val="Trip goals:"/>
                <w:tag w:val="Trip goals:"/>
                <w:id w:val="2108383985"/>
                <w:placeholder>
                  <w:docPart w:val="0ACCEF9CA36D4889B19EE2C735CC0932"/>
                </w:placeholder>
                <w:temporary/>
                <w:showingPlcHdr/>
                <w15:appearance w15:val="hidden"/>
              </w:sdtPr>
              <w:sdtContent>
                <w:r>
                  <w:rPr>
                    <w:b/>
                    <w:i w:val="0"/>
                    <w:color w:val="404040" w:themeColor="text1" w:themeTint="BF"/>
                    <w14:textFill>
                      <w14:solidFill>
                        <w14:schemeClr w14:val="tx1">
                          <w14:lumMod w14:val="75000"/>
                          <w14:lumOff w14:val="25000"/>
                        </w14:schemeClr>
                      </w14:solidFill>
                    </w14:textFill>
                  </w:rPr>
                  <w:t>Trip Goals</w:t>
                </w:r>
              </w:sdtContent>
            </w:sdt>
          </w:p>
        </w:tc>
        <w:sdt>
          <w:sdtPr>
            <w:alias w:val="Enter trip goals:"/>
            <w:tag w:val="Enter trip goals:"/>
            <w:id w:val="-867917323"/>
            <w:placeholder>
              <w:docPart w:val="C2D9C9E457A54E4BB9546F27CDB52417"/>
            </w:placeholder>
            <w:temporary/>
            <w:showingPlcHdr/>
            <w15:appearance w15:val="hidden"/>
          </w:sdtPr>
          <w:sdtContent>
            <w:tc>
              <w:tcPr>
                <w:tcW w:w="6448" w:type="dxa"/>
                <w:vAlign w:val="center"/>
              </w:tcPr>
              <w:p>
                <w:r>
                  <w:t>Enter trip goals</w:t>
                </w:r>
              </w:p>
            </w:tc>
          </w:sdtContent>
        </w:sdt>
      </w:tr>
      <w:tr>
        <w:tblPrEx>
          <w:tblBorders>
            <w:top w:val="single" w:color="366091" w:themeColor="accent1" w:themeShade="BF" w:sz="4" w:space="0"/>
            <w:left w:val="single" w:color="366091" w:themeColor="accent1" w:themeShade="BF" w:sz="4" w:space="0"/>
            <w:bottom w:val="single" w:color="366091" w:themeColor="accent1" w:themeShade="BF" w:sz="4" w:space="0"/>
            <w:right w:val="single" w:color="366091" w:themeColor="accent1" w:themeShade="BF" w:sz="4" w:space="0"/>
            <w:insideH w:val="single" w:color="366091" w:themeColor="accent1" w:themeShade="BF" w:sz="4" w:space="0"/>
            <w:insideV w:val="single" w:color="366091" w:themeColor="accent1" w:themeShade="BF" w:sz="4" w:space="0"/>
          </w:tblBorders>
          <w:tblCellMar>
            <w:top w:w="0" w:type="dxa"/>
            <w:left w:w="115" w:type="dxa"/>
            <w:bottom w:w="0" w:type="dxa"/>
            <w:right w:w="115" w:type="dxa"/>
          </w:tblCellMar>
        </w:tblPrEx>
        <w:trPr>
          <w:trHeight w:val="720" w:hRule="atLeast"/>
        </w:trPr>
        <w:tc>
          <w:tcPr>
            <w:tcW w:w="3622" w:type="dxa"/>
            <w:vAlign w:val="center"/>
          </w:tcPr>
          <w:p>
            <w:pPr>
              <w:rPr>
                <w:b/>
                <w:i w:val="0"/>
                <w:color w:val="404040" w:themeColor="text1" w:themeTint="BF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</w:pPr>
            <w:sdt>
              <w:sdtPr>
                <w:alias w:val="Trip length:"/>
                <w:tag w:val="Trip length:"/>
                <w:id w:val="28610373"/>
                <w:placeholder>
                  <w:docPart w:val="DA50B479153E40F1B419479E6D00BCC2"/>
                </w:placeholder>
                <w:temporary/>
                <w:showingPlcHdr/>
                <w15:appearance w15:val="hidden"/>
              </w:sdtPr>
              <w:sdtContent>
                <w:r>
                  <w:rPr>
                    <w:b/>
                    <w:i w:val="0"/>
                    <w:color w:val="404040" w:themeColor="text1" w:themeTint="BF"/>
                    <w14:textFill>
                      <w14:solidFill>
                        <w14:schemeClr w14:val="tx1">
                          <w14:lumMod w14:val="75000"/>
                          <w14:lumOff w14:val="25000"/>
                        </w14:schemeClr>
                      </w14:solidFill>
                    </w14:textFill>
                  </w:rPr>
                  <w:t>Trip Length</w:t>
                </w:r>
              </w:sdtContent>
            </w:sdt>
          </w:p>
        </w:tc>
        <w:sdt>
          <w:sdtPr>
            <w:alias w:val="Enter trip length:"/>
            <w:tag w:val="Enter trip length:"/>
            <w:id w:val="-1024095327"/>
            <w:placeholder>
              <w:docPart w:val="F72C4307B74C456299C1AC2B52C70AD2"/>
            </w:placeholder>
            <w:temporary/>
            <w:showingPlcHdr/>
            <w15:appearance w15:val="hidden"/>
          </w:sdtPr>
          <w:sdtContent>
            <w:tc>
              <w:tcPr>
                <w:tcW w:w="6448" w:type="dxa"/>
                <w:vAlign w:val="center"/>
              </w:tcPr>
              <w:p>
                <w:r>
                  <w:t>Enter trip length</w:t>
                </w:r>
              </w:p>
            </w:tc>
          </w:sdtContent>
        </w:sdt>
      </w:tr>
      <w:tr>
        <w:tblPrEx>
          <w:tblBorders>
            <w:top w:val="single" w:color="366091" w:themeColor="accent1" w:themeShade="BF" w:sz="4" w:space="0"/>
            <w:left w:val="single" w:color="366091" w:themeColor="accent1" w:themeShade="BF" w:sz="4" w:space="0"/>
            <w:bottom w:val="single" w:color="366091" w:themeColor="accent1" w:themeShade="BF" w:sz="4" w:space="0"/>
            <w:right w:val="single" w:color="366091" w:themeColor="accent1" w:themeShade="BF" w:sz="4" w:space="0"/>
            <w:insideH w:val="single" w:color="366091" w:themeColor="accent1" w:themeShade="BF" w:sz="4" w:space="0"/>
            <w:insideV w:val="single" w:color="366091" w:themeColor="accent1" w:themeShade="BF" w:sz="4" w:space="0"/>
          </w:tblBorders>
          <w:tblCellMar>
            <w:top w:w="0" w:type="dxa"/>
            <w:left w:w="115" w:type="dxa"/>
            <w:bottom w:w="0" w:type="dxa"/>
            <w:right w:w="115" w:type="dxa"/>
          </w:tblCellMar>
        </w:tblPrEx>
        <w:trPr>
          <w:trHeight w:val="720" w:hRule="atLeast"/>
        </w:trPr>
        <w:tc>
          <w:tcPr>
            <w:tcW w:w="3622" w:type="dxa"/>
            <w:vAlign w:val="center"/>
          </w:tcPr>
          <w:p>
            <w:pPr>
              <w:rPr>
                <w:b/>
                <w:i w:val="0"/>
                <w:color w:val="404040" w:themeColor="text1" w:themeTint="BF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</w:pPr>
            <w:sdt>
              <w:sdtPr>
                <w:alias w:val="Departure date:"/>
                <w:tag w:val="Departure date:"/>
                <w:id w:val="-1253738882"/>
                <w:placeholder>
                  <w:docPart w:val="F9015CE5D57146BD80D791B5E1F8C372"/>
                </w:placeholder>
                <w:temporary/>
                <w:showingPlcHdr/>
                <w15:appearance w15:val="hidden"/>
              </w:sdtPr>
              <w:sdtContent>
                <w:r>
                  <w:rPr>
                    <w:b/>
                    <w:i w:val="0"/>
                    <w:color w:val="404040" w:themeColor="text1" w:themeTint="BF"/>
                    <w14:textFill>
                      <w14:solidFill>
                        <w14:schemeClr w14:val="tx1">
                          <w14:lumMod w14:val="75000"/>
                          <w14:lumOff w14:val="25000"/>
                        </w14:schemeClr>
                      </w14:solidFill>
                    </w14:textFill>
                  </w:rPr>
                  <w:t>Departure Date</w:t>
                </w:r>
              </w:sdtContent>
            </w:sdt>
          </w:p>
        </w:tc>
        <w:sdt>
          <w:sdtPr>
            <w:alias w:val="Enter departure date:"/>
            <w:tag w:val="Enter departure date:"/>
            <w:id w:val="1361011337"/>
            <w:placeholder>
              <w:docPart w:val="DABFBE448EAC42919A37177C5503D332"/>
            </w:placeholder>
            <w:temporary/>
            <w:showingPlcHdr/>
            <w15:appearance w15:val="hidden"/>
          </w:sdtPr>
          <w:sdtContent>
            <w:tc>
              <w:tcPr>
                <w:tcW w:w="6448" w:type="dxa"/>
                <w:vAlign w:val="center"/>
              </w:tcPr>
              <w:p>
                <w:r>
                  <w:t>Enter departure date</w:t>
                </w:r>
              </w:p>
            </w:tc>
          </w:sdtContent>
        </w:sdt>
      </w:tr>
      <w:tr>
        <w:tblPrEx>
          <w:tblBorders>
            <w:top w:val="single" w:color="366091" w:themeColor="accent1" w:themeShade="BF" w:sz="4" w:space="0"/>
            <w:left w:val="single" w:color="366091" w:themeColor="accent1" w:themeShade="BF" w:sz="4" w:space="0"/>
            <w:bottom w:val="single" w:color="366091" w:themeColor="accent1" w:themeShade="BF" w:sz="4" w:space="0"/>
            <w:right w:val="single" w:color="366091" w:themeColor="accent1" w:themeShade="BF" w:sz="4" w:space="0"/>
            <w:insideH w:val="single" w:color="366091" w:themeColor="accent1" w:themeShade="BF" w:sz="4" w:space="0"/>
            <w:insideV w:val="single" w:color="366091" w:themeColor="accent1" w:themeShade="BF" w:sz="4" w:space="0"/>
          </w:tblBorders>
          <w:tblCellMar>
            <w:top w:w="0" w:type="dxa"/>
            <w:left w:w="115" w:type="dxa"/>
            <w:bottom w:w="0" w:type="dxa"/>
            <w:right w:w="115" w:type="dxa"/>
          </w:tblCellMar>
        </w:tblPrEx>
        <w:trPr>
          <w:trHeight w:val="720" w:hRule="atLeast"/>
        </w:trPr>
        <w:tc>
          <w:tcPr>
            <w:tcW w:w="3622" w:type="dxa"/>
            <w:vAlign w:val="center"/>
          </w:tcPr>
          <w:p>
            <w:pPr>
              <w:rPr>
                <w:b/>
                <w:i w:val="0"/>
                <w:color w:val="404040" w:themeColor="text1" w:themeTint="BF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</w:pPr>
            <w:sdt>
              <w:sdtPr>
                <w:alias w:val="Departure airline:"/>
                <w:tag w:val="Departure airline:"/>
                <w:id w:val="-609894266"/>
                <w:placeholder>
                  <w:docPart w:val="C8775D3F918D4191824540397372F3C8"/>
                </w:placeholder>
                <w:temporary/>
                <w:showingPlcHdr/>
                <w15:appearance w15:val="hidden"/>
              </w:sdtPr>
              <w:sdtContent>
                <w:r>
                  <w:rPr>
                    <w:b/>
                    <w:i w:val="0"/>
                    <w:color w:val="404040" w:themeColor="text1" w:themeTint="BF"/>
                    <w14:textFill>
                      <w14:solidFill>
                        <w14:schemeClr w14:val="tx1">
                          <w14:lumMod w14:val="75000"/>
                          <w14:lumOff w14:val="25000"/>
                        </w14:schemeClr>
                      </w14:solidFill>
                    </w14:textFill>
                  </w:rPr>
                  <w:t>Departure Airline</w:t>
                </w:r>
              </w:sdtContent>
            </w:sdt>
          </w:p>
        </w:tc>
        <w:sdt>
          <w:sdtPr>
            <w:alias w:val="Enter departure airline:"/>
            <w:tag w:val="Enter departure airline:"/>
            <w:id w:val="-389505422"/>
            <w:placeholder>
              <w:docPart w:val="1A930364A9A14309840B9C794EB9E59A"/>
            </w:placeholder>
            <w:temporary/>
            <w:showingPlcHdr/>
            <w15:appearance w15:val="hidden"/>
          </w:sdtPr>
          <w:sdtContent>
            <w:tc>
              <w:tcPr>
                <w:tcW w:w="6448" w:type="dxa"/>
                <w:vAlign w:val="center"/>
              </w:tcPr>
              <w:p>
                <w:r>
                  <w:t>Enter departure airline</w:t>
                </w:r>
              </w:p>
            </w:tc>
          </w:sdtContent>
        </w:sdt>
      </w:tr>
      <w:tr>
        <w:tblPrEx>
          <w:tblBorders>
            <w:top w:val="single" w:color="366091" w:themeColor="accent1" w:themeShade="BF" w:sz="4" w:space="0"/>
            <w:left w:val="single" w:color="366091" w:themeColor="accent1" w:themeShade="BF" w:sz="4" w:space="0"/>
            <w:bottom w:val="single" w:color="366091" w:themeColor="accent1" w:themeShade="BF" w:sz="4" w:space="0"/>
            <w:right w:val="single" w:color="366091" w:themeColor="accent1" w:themeShade="BF" w:sz="4" w:space="0"/>
            <w:insideH w:val="single" w:color="366091" w:themeColor="accent1" w:themeShade="BF" w:sz="4" w:space="0"/>
            <w:insideV w:val="single" w:color="366091" w:themeColor="accent1" w:themeShade="BF" w:sz="4" w:space="0"/>
          </w:tblBorders>
          <w:tblCellMar>
            <w:top w:w="0" w:type="dxa"/>
            <w:left w:w="115" w:type="dxa"/>
            <w:bottom w:w="0" w:type="dxa"/>
            <w:right w:w="115" w:type="dxa"/>
          </w:tblCellMar>
        </w:tblPrEx>
        <w:trPr>
          <w:trHeight w:val="720" w:hRule="atLeast"/>
        </w:trPr>
        <w:tc>
          <w:tcPr>
            <w:tcW w:w="3622" w:type="dxa"/>
            <w:vAlign w:val="center"/>
          </w:tcPr>
          <w:p>
            <w:pPr>
              <w:rPr>
                <w:b/>
                <w:i w:val="0"/>
                <w:color w:val="404040" w:themeColor="text1" w:themeTint="BF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</w:pPr>
            <w:sdt>
              <w:sdtPr>
                <w:alias w:val="Departure flight number:"/>
                <w:tag w:val="Departure flight number:"/>
                <w:id w:val="867720319"/>
                <w:placeholder>
                  <w:docPart w:val="1057D1D54F2D4640B50FA19E3A49823C"/>
                </w:placeholder>
                <w:temporary/>
                <w:showingPlcHdr/>
                <w15:appearance w15:val="hidden"/>
              </w:sdtPr>
              <w:sdtContent>
                <w:r>
                  <w:rPr>
                    <w:b/>
                    <w:i w:val="0"/>
                    <w:color w:val="404040" w:themeColor="text1" w:themeTint="BF"/>
                    <w14:textFill>
                      <w14:solidFill>
                        <w14:schemeClr w14:val="tx1">
                          <w14:lumMod w14:val="75000"/>
                          <w14:lumOff w14:val="25000"/>
                        </w14:schemeClr>
                      </w14:solidFill>
                    </w14:textFill>
                  </w:rPr>
                  <w:t>Departure Flight No.</w:t>
                </w:r>
              </w:sdtContent>
            </w:sdt>
          </w:p>
        </w:tc>
        <w:sdt>
          <w:sdtPr>
            <w:alias w:val="Enter departure flight no.:"/>
            <w:tag w:val="Enter departure flight no.:"/>
            <w:id w:val="-2136018172"/>
            <w:placeholder>
              <w:docPart w:val="7290055A53F44417AE8E3583278F2C2C"/>
            </w:placeholder>
            <w:temporary/>
            <w:showingPlcHdr/>
            <w15:appearance w15:val="hidden"/>
          </w:sdtPr>
          <w:sdtContent>
            <w:tc>
              <w:tcPr>
                <w:tcW w:w="6448" w:type="dxa"/>
                <w:vAlign w:val="center"/>
              </w:tcPr>
              <w:p>
                <w:r>
                  <w:t>Enter departure flight no.</w:t>
                </w:r>
              </w:p>
            </w:tc>
          </w:sdtContent>
        </w:sdt>
      </w:tr>
      <w:tr>
        <w:tblPrEx>
          <w:tblBorders>
            <w:top w:val="single" w:color="366091" w:themeColor="accent1" w:themeShade="BF" w:sz="4" w:space="0"/>
            <w:left w:val="single" w:color="366091" w:themeColor="accent1" w:themeShade="BF" w:sz="4" w:space="0"/>
            <w:bottom w:val="single" w:color="366091" w:themeColor="accent1" w:themeShade="BF" w:sz="4" w:space="0"/>
            <w:right w:val="single" w:color="366091" w:themeColor="accent1" w:themeShade="BF" w:sz="4" w:space="0"/>
            <w:insideH w:val="single" w:color="366091" w:themeColor="accent1" w:themeShade="BF" w:sz="4" w:space="0"/>
            <w:insideV w:val="single" w:color="366091" w:themeColor="accent1" w:themeShade="BF" w:sz="4" w:space="0"/>
          </w:tblBorders>
          <w:tblCellMar>
            <w:top w:w="0" w:type="dxa"/>
            <w:left w:w="115" w:type="dxa"/>
            <w:bottom w:w="0" w:type="dxa"/>
            <w:right w:w="115" w:type="dxa"/>
          </w:tblCellMar>
        </w:tblPrEx>
        <w:trPr>
          <w:trHeight w:val="720" w:hRule="atLeast"/>
        </w:trPr>
        <w:tc>
          <w:tcPr>
            <w:tcW w:w="3622" w:type="dxa"/>
            <w:vAlign w:val="center"/>
          </w:tcPr>
          <w:p>
            <w:pPr>
              <w:rPr>
                <w:b/>
                <w:i w:val="0"/>
                <w:color w:val="404040" w:themeColor="text1" w:themeTint="BF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</w:pPr>
            <w:sdt>
              <w:sdtPr>
                <w:alias w:val="Departure time:"/>
                <w:tag w:val="Departure time:"/>
                <w:id w:val="-1467272770"/>
                <w:placeholder>
                  <w:docPart w:val="ACF93CFE43B74D9485FBE3C0946F6451"/>
                </w:placeholder>
                <w:temporary/>
                <w:showingPlcHdr/>
                <w15:appearance w15:val="hidden"/>
              </w:sdtPr>
              <w:sdtContent>
                <w:r>
                  <w:rPr>
                    <w:b/>
                    <w:i w:val="0"/>
                    <w:color w:val="404040" w:themeColor="text1" w:themeTint="BF"/>
                    <w14:textFill>
                      <w14:solidFill>
                        <w14:schemeClr w14:val="tx1">
                          <w14:lumMod w14:val="75000"/>
                          <w14:lumOff w14:val="25000"/>
                        </w14:schemeClr>
                      </w14:solidFill>
                    </w14:textFill>
                  </w:rPr>
                  <w:t>Departure Time</w:t>
                </w:r>
              </w:sdtContent>
            </w:sdt>
          </w:p>
        </w:tc>
        <w:sdt>
          <w:sdtPr>
            <w:alias w:val="Enter departure time:"/>
            <w:tag w:val="Enter departure time:"/>
            <w:id w:val="642236882"/>
            <w:placeholder>
              <w:docPart w:val="0E6F02BD112D4FD584D98BE2792AD5CE"/>
            </w:placeholder>
            <w:temporary/>
            <w:showingPlcHdr/>
            <w15:appearance w15:val="hidden"/>
          </w:sdtPr>
          <w:sdtContent>
            <w:tc>
              <w:tcPr>
                <w:tcW w:w="6448" w:type="dxa"/>
                <w:vAlign w:val="center"/>
              </w:tcPr>
              <w:p>
                <w:r>
                  <w:t>Enter departure time</w:t>
                </w:r>
              </w:p>
            </w:tc>
          </w:sdtContent>
        </w:sdt>
      </w:tr>
      <w:tr>
        <w:tblPrEx>
          <w:tblBorders>
            <w:top w:val="single" w:color="366091" w:themeColor="accent1" w:themeShade="BF" w:sz="4" w:space="0"/>
            <w:left w:val="single" w:color="366091" w:themeColor="accent1" w:themeShade="BF" w:sz="4" w:space="0"/>
            <w:bottom w:val="single" w:color="366091" w:themeColor="accent1" w:themeShade="BF" w:sz="4" w:space="0"/>
            <w:right w:val="single" w:color="366091" w:themeColor="accent1" w:themeShade="BF" w:sz="4" w:space="0"/>
            <w:insideH w:val="single" w:color="366091" w:themeColor="accent1" w:themeShade="BF" w:sz="4" w:space="0"/>
            <w:insideV w:val="single" w:color="366091" w:themeColor="accent1" w:themeShade="BF" w:sz="4" w:space="0"/>
          </w:tblBorders>
          <w:tblCellMar>
            <w:top w:w="0" w:type="dxa"/>
            <w:left w:w="115" w:type="dxa"/>
            <w:bottom w:w="0" w:type="dxa"/>
            <w:right w:w="115" w:type="dxa"/>
          </w:tblCellMar>
        </w:tblPrEx>
        <w:trPr>
          <w:trHeight w:val="720" w:hRule="atLeast"/>
        </w:trPr>
        <w:tc>
          <w:tcPr>
            <w:tcW w:w="3622" w:type="dxa"/>
            <w:vAlign w:val="center"/>
          </w:tcPr>
          <w:p>
            <w:pPr>
              <w:rPr>
                <w:b/>
                <w:i w:val="0"/>
                <w:color w:val="404040" w:themeColor="text1" w:themeTint="BF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</w:pPr>
            <w:sdt>
              <w:sdtPr>
                <w:alias w:val="Arrival time:"/>
                <w:tag w:val="Arrival time:"/>
                <w:id w:val="-839394388"/>
                <w:placeholder>
                  <w:docPart w:val="189F78F2AFF24269BE800A2E244318C0"/>
                </w:placeholder>
                <w:temporary/>
                <w:showingPlcHdr/>
                <w15:appearance w15:val="hidden"/>
              </w:sdtPr>
              <w:sdtContent>
                <w:r>
                  <w:rPr>
                    <w:b/>
                    <w:i w:val="0"/>
                    <w:color w:val="404040" w:themeColor="text1" w:themeTint="BF"/>
                    <w14:textFill>
                      <w14:solidFill>
                        <w14:schemeClr w14:val="tx1">
                          <w14:lumMod w14:val="75000"/>
                          <w14:lumOff w14:val="25000"/>
                        </w14:schemeClr>
                      </w14:solidFill>
                    </w14:textFill>
                  </w:rPr>
                  <w:t>Arrival Time</w:t>
                </w:r>
              </w:sdtContent>
            </w:sdt>
          </w:p>
        </w:tc>
        <w:sdt>
          <w:sdtPr>
            <w:alias w:val="Enter arrival time:"/>
            <w:tag w:val="Enter arrival time:"/>
            <w:id w:val="928770444"/>
            <w:placeholder>
              <w:docPart w:val="666354D17C754255AC126E5B77545B31"/>
            </w:placeholder>
            <w:temporary/>
            <w:showingPlcHdr/>
            <w15:appearance w15:val="hidden"/>
          </w:sdtPr>
          <w:sdtContent>
            <w:tc>
              <w:tcPr>
                <w:tcW w:w="6448" w:type="dxa"/>
                <w:vAlign w:val="center"/>
              </w:tcPr>
              <w:p>
                <w:r>
                  <w:t>Enter arrival time</w:t>
                </w:r>
              </w:p>
            </w:tc>
          </w:sdtContent>
        </w:sdt>
      </w:tr>
      <w:tr>
        <w:tblPrEx>
          <w:tblBorders>
            <w:top w:val="single" w:color="366091" w:themeColor="accent1" w:themeShade="BF" w:sz="4" w:space="0"/>
            <w:left w:val="single" w:color="366091" w:themeColor="accent1" w:themeShade="BF" w:sz="4" w:space="0"/>
            <w:bottom w:val="single" w:color="366091" w:themeColor="accent1" w:themeShade="BF" w:sz="4" w:space="0"/>
            <w:right w:val="single" w:color="366091" w:themeColor="accent1" w:themeShade="BF" w:sz="4" w:space="0"/>
            <w:insideH w:val="single" w:color="366091" w:themeColor="accent1" w:themeShade="BF" w:sz="4" w:space="0"/>
            <w:insideV w:val="single" w:color="366091" w:themeColor="accent1" w:themeShade="BF" w:sz="4" w:space="0"/>
          </w:tblBorders>
          <w:tblCellMar>
            <w:top w:w="0" w:type="dxa"/>
            <w:left w:w="115" w:type="dxa"/>
            <w:bottom w:w="0" w:type="dxa"/>
            <w:right w:w="115" w:type="dxa"/>
          </w:tblCellMar>
        </w:tblPrEx>
        <w:trPr>
          <w:trHeight w:val="720" w:hRule="atLeast"/>
        </w:trPr>
        <w:tc>
          <w:tcPr>
            <w:tcW w:w="3622" w:type="dxa"/>
            <w:vAlign w:val="center"/>
          </w:tcPr>
          <w:p>
            <w:pPr>
              <w:rPr>
                <w:b/>
                <w:i w:val="0"/>
                <w:color w:val="404040" w:themeColor="text1" w:themeTint="BF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</w:pPr>
            <w:sdt>
              <w:sdtPr>
                <w:alias w:val="Hotel:"/>
                <w:tag w:val="Hotel:"/>
                <w:id w:val="1621571769"/>
                <w:placeholder>
                  <w:docPart w:val="C39E523E83A5485590860A67E4F48F8F"/>
                </w:placeholder>
                <w:temporary/>
                <w:showingPlcHdr/>
                <w15:appearance w15:val="hidden"/>
              </w:sdtPr>
              <w:sdtContent>
                <w:r>
                  <w:rPr>
                    <w:b/>
                    <w:i w:val="0"/>
                    <w:color w:val="404040" w:themeColor="text1" w:themeTint="BF"/>
                    <w14:textFill>
                      <w14:solidFill>
                        <w14:schemeClr w14:val="tx1">
                          <w14:lumMod w14:val="75000"/>
                          <w14:lumOff w14:val="25000"/>
                        </w14:schemeClr>
                      </w14:solidFill>
                    </w14:textFill>
                  </w:rPr>
                  <w:t>Hotel</w:t>
                </w:r>
              </w:sdtContent>
            </w:sdt>
          </w:p>
        </w:tc>
        <w:sdt>
          <w:sdtPr>
            <w:alias w:val="Enter hotel:"/>
            <w:tag w:val="Enter hotel:"/>
            <w:id w:val="488528438"/>
            <w:placeholder>
              <w:docPart w:val="FDB20CAF264542EF809324F5F0BAC73C"/>
            </w:placeholder>
            <w:temporary/>
            <w:showingPlcHdr/>
            <w15:appearance w15:val="hidden"/>
          </w:sdtPr>
          <w:sdtContent>
            <w:tc>
              <w:tcPr>
                <w:tcW w:w="6448" w:type="dxa"/>
                <w:vAlign w:val="center"/>
              </w:tcPr>
              <w:p>
                <w:r>
                  <w:t>Enter hotel</w:t>
                </w:r>
              </w:p>
            </w:tc>
          </w:sdtContent>
        </w:sdt>
      </w:tr>
      <w:tr>
        <w:tblPrEx>
          <w:tblBorders>
            <w:top w:val="single" w:color="366091" w:themeColor="accent1" w:themeShade="BF" w:sz="4" w:space="0"/>
            <w:left w:val="single" w:color="366091" w:themeColor="accent1" w:themeShade="BF" w:sz="4" w:space="0"/>
            <w:bottom w:val="single" w:color="366091" w:themeColor="accent1" w:themeShade="BF" w:sz="4" w:space="0"/>
            <w:right w:val="single" w:color="366091" w:themeColor="accent1" w:themeShade="BF" w:sz="4" w:space="0"/>
            <w:insideH w:val="single" w:color="366091" w:themeColor="accent1" w:themeShade="BF" w:sz="4" w:space="0"/>
            <w:insideV w:val="single" w:color="366091" w:themeColor="accent1" w:themeShade="BF" w:sz="4" w:space="0"/>
          </w:tblBorders>
          <w:tblCellMar>
            <w:top w:w="0" w:type="dxa"/>
            <w:left w:w="115" w:type="dxa"/>
            <w:bottom w:w="0" w:type="dxa"/>
            <w:right w:w="115" w:type="dxa"/>
          </w:tblCellMar>
        </w:tblPrEx>
        <w:trPr>
          <w:trHeight w:val="720" w:hRule="atLeast"/>
        </w:trPr>
        <w:tc>
          <w:tcPr>
            <w:tcW w:w="3622" w:type="dxa"/>
            <w:vAlign w:val="center"/>
          </w:tcPr>
          <w:p>
            <w:pPr>
              <w:rPr>
                <w:b/>
                <w:i w:val="0"/>
                <w:color w:val="404040" w:themeColor="text1" w:themeTint="BF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</w:pPr>
            <w:sdt>
              <w:sdtPr>
                <w:alias w:val="Ground transportation:"/>
                <w:tag w:val="Ground transportation:"/>
                <w:id w:val="2112544655"/>
                <w:placeholder>
                  <w:docPart w:val="2E04E28D36F041FE87D495B980EBE52D"/>
                </w:placeholder>
                <w:temporary/>
                <w:showingPlcHdr/>
                <w15:appearance w15:val="hidden"/>
              </w:sdtPr>
              <w:sdtContent>
                <w:r>
                  <w:rPr>
                    <w:b/>
                    <w:i w:val="0"/>
                    <w:color w:val="404040" w:themeColor="text1" w:themeTint="BF"/>
                    <w14:textFill>
                      <w14:solidFill>
                        <w14:schemeClr w14:val="tx1">
                          <w14:lumMod w14:val="75000"/>
                          <w14:lumOff w14:val="25000"/>
                        </w14:schemeClr>
                      </w14:solidFill>
                    </w14:textFill>
                  </w:rPr>
                  <w:t>Ground Transportation</w:t>
                </w:r>
              </w:sdtContent>
            </w:sdt>
          </w:p>
        </w:tc>
        <w:sdt>
          <w:sdtPr>
            <w:alias w:val="Enter ground transportation:"/>
            <w:tag w:val="Enter ground transportation:"/>
            <w:id w:val="-1253122593"/>
            <w:placeholder>
              <w:docPart w:val="DDADFBB82AFF4A64BCA8CDBB5D3FC698"/>
            </w:placeholder>
            <w:temporary/>
            <w:showingPlcHdr/>
            <w15:appearance w15:val="hidden"/>
          </w:sdtPr>
          <w:sdtContent>
            <w:tc>
              <w:tcPr>
                <w:tcW w:w="6448" w:type="dxa"/>
                <w:vAlign w:val="center"/>
              </w:tcPr>
              <w:p>
                <w:r>
                  <w:t>Enter ground transportation</w:t>
                </w:r>
              </w:p>
            </w:tc>
          </w:sdtContent>
        </w:sdt>
      </w:tr>
      <w:tr>
        <w:tblPrEx>
          <w:tblBorders>
            <w:top w:val="single" w:color="366091" w:themeColor="accent1" w:themeShade="BF" w:sz="4" w:space="0"/>
            <w:left w:val="single" w:color="366091" w:themeColor="accent1" w:themeShade="BF" w:sz="4" w:space="0"/>
            <w:bottom w:val="single" w:color="366091" w:themeColor="accent1" w:themeShade="BF" w:sz="4" w:space="0"/>
            <w:right w:val="single" w:color="366091" w:themeColor="accent1" w:themeShade="BF" w:sz="4" w:space="0"/>
            <w:insideH w:val="single" w:color="366091" w:themeColor="accent1" w:themeShade="BF" w:sz="4" w:space="0"/>
            <w:insideV w:val="single" w:color="366091" w:themeColor="accent1" w:themeShade="BF" w:sz="4" w:space="0"/>
          </w:tblBorders>
          <w:tblCellMar>
            <w:top w:w="0" w:type="dxa"/>
            <w:left w:w="115" w:type="dxa"/>
            <w:bottom w:w="0" w:type="dxa"/>
            <w:right w:w="115" w:type="dxa"/>
          </w:tblCellMar>
        </w:tblPrEx>
        <w:trPr>
          <w:trHeight w:val="720" w:hRule="atLeast"/>
        </w:trPr>
        <w:tc>
          <w:tcPr>
            <w:tcW w:w="3622" w:type="dxa"/>
            <w:vAlign w:val="center"/>
          </w:tcPr>
          <w:p>
            <w:pPr>
              <w:rPr>
                <w:b/>
                <w:i w:val="0"/>
                <w:color w:val="404040" w:themeColor="text1" w:themeTint="BF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</w:pPr>
            <w:sdt>
              <w:sdtPr>
                <w:alias w:val="Main contact name/phone:"/>
                <w:tag w:val="Main contact name/phone:"/>
                <w:id w:val="-890880849"/>
                <w:placeholder>
                  <w:docPart w:val="F3CB43887A7A459F8DF75194B9B2DD2E"/>
                </w:placeholder>
                <w:temporary/>
                <w:showingPlcHdr/>
                <w15:appearance w15:val="hidden"/>
              </w:sdtPr>
              <w:sdtContent>
                <w:r>
                  <w:rPr>
                    <w:b/>
                    <w:i w:val="0"/>
                    <w:color w:val="404040" w:themeColor="text1" w:themeTint="BF"/>
                    <w14:textFill>
                      <w14:solidFill>
                        <w14:schemeClr w14:val="tx1">
                          <w14:lumMod w14:val="75000"/>
                          <w14:lumOff w14:val="25000"/>
                        </w14:schemeClr>
                      </w14:solidFill>
                    </w14:textFill>
                  </w:rPr>
                  <w:t>Main Contact Name/Phone</w:t>
                </w:r>
              </w:sdtContent>
            </w:sdt>
          </w:p>
        </w:tc>
        <w:sdt>
          <w:sdtPr>
            <w:alias w:val="Enter main contact name/phone:"/>
            <w:tag w:val="Enter main contact name/phone:"/>
            <w:id w:val="-316722556"/>
            <w:placeholder>
              <w:docPart w:val="150DDC52F6C644658592E73E0261D91C"/>
            </w:placeholder>
            <w:temporary/>
            <w:showingPlcHdr/>
            <w15:appearance w15:val="hidden"/>
          </w:sdtPr>
          <w:sdtContent>
            <w:tc>
              <w:tcPr>
                <w:tcW w:w="6448" w:type="dxa"/>
                <w:vAlign w:val="center"/>
              </w:tcPr>
              <w:p>
                <w:r>
                  <w:t>Enter main contact name/phone</w:t>
                </w:r>
              </w:p>
            </w:tc>
          </w:sdtContent>
        </w:sdt>
      </w:tr>
      <w:tr>
        <w:tblPrEx>
          <w:tblBorders>
            <w:top w:val="single" w:color="366091" w:themeColor="accent1" w:themeShade="BF" w:sz="4" w:space="0"/>
            <w:left w:val="single" w:color="366091" w:themeColor="accent1" w:themeShade="BF" w:sz="4" w:space="0"/>
            <w:bottom w:val="single" w:color="366091" w:themeColor="accent1" w:themeShade="BF" w:sz="4" w:space="0"/>
            <w:right w:val="single" w:color="366091" w:themeColor="accent1" w:themeShade="BF" w:sz="4" w:space="0"/>
            <w:insideH w:val="single" w:color="366091" w:themeColor="accent1" w:themeShade="BF" w:sz="4" w:space="0"/>
            <w:insideV w:val="single" w:color="366091" w:themeColor="accent1" w:themeShade="BF" w:sz="4" w:space="0"/>
          </w:tblBorders>
          <w:tblCellMar>
            <w:top w:w="0" w:type="dxa"/>
            <w:left w:w="115" w:type="dxa"/>
            <w:bottom w:w="0" w:type="dxa"/>
            <w:right w:w="115" w:type="dxa"/>
          </w:tblCellMar>
        </w:tblPrEx>
        <w:trPr>
          <w:trHeight w:val="720" w:hRule="atLeast"/>
        </w:trPr>
        <w:tc>
          <w:tcPr>
            <w:tcW w:w="3622" w:type="dxa"/>
            <w:vAlign w:val="center"/>
          </w:tcPr>
          <w:p>
            <w:pPr>
              <w:rPr>
                <w:b/>
                <w:i w:val="0"/>
                <w:color w:val="404040" w:themeColor="text1" w:themeTint="BF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</w:pPr>
            <w:sdt>
              <w:sdtPr>
                <w:alias w:val="Return date:"/>
                <w:tag w:val="Return date:"/>
                <w:id w:val="808896219"/>
                <w:placeholder>
                  <w:docPart w:val="2BD50135E01D4DB7961423E6235567A4"/>
                </w:placeholder>
                <w:temporary/>
                <w:showingPlcHdr/>
                <w15:appearance w15:val="hidden"/>
              </w:sdtPr>
              <w:sdtContent>
                <w:r>
                  <w:rPr>
                    <w:b/>
                    <w:i w:val="0"/>
                    <w:color w:val="404040" w:themeColor="text1" w:themeTint="BF"/>
                    <w14:textFill>
                      <w14:solidFill>
                        <w14:schemeClr w14:val="tx1">
                          <w14:lumMod w14:val="75000"/>
                          <w14:lumOff w14:val="25000"/>
                        </w14:schemeClr>
                      </w14:solidFill>
                    </w14:textFill>
                  </w:rPr>
                  <w:t>Return Date</w:t>
                </w:r>
              </w:sdtContent>
            </w:sdt>
          </w:p>
        </w:tc>
        <w:sdt>
          <w:sdtPr>
            <w:alias w:val="Enter return date:"/>
            <w:tag w:val="Enter return date:"/>
            <w:id w:val="-1615126072"/>
            <w:placeholder>
              <w:docPart w:val="9B4B8D0B21DA4E53A8F7CB6577525D81"/>
            </w:placeholder>
            <w:temporary/>
            <w:showingPlcHdr/>
            <w15:appearance w15:val="hidden"/>
          </w:sdtPr>
          <w:sdtContent>
            <w:tc>
              <w:tcPr>
                <w:tcW w:w="6448" w:type="dxa"/>
                <w:vAlign w:val="center"/>
              </w:tcPr>
              <w:p>
                <w:r>
                  <w:t>Enter return date</w:t>
                </w:r>
              </w:p>
            </w:tc>
          </w:sdtContent>
        </w:sdt>
      </w:tr>
      <w:tr>
        <w:tblPrEx>
          <w:tblBorders>
            <w:top w:val="single" w:color="366091" w:themeColor="accent1" w:themeShade="BF" w:sz="4" w:space="0"/>
            <w:left w:val="single" w:color="366091" w:themeColor="accent1" w:themeShade="BF" w:sz="4" w:space="0"/>
            <w:bottom w:val="single" w:color="366091" w:themeColor="accent1" w:themeShade="BF" w:sz="4" w:space="0"/>
            <w:right w:val="single" w:color="366091" w:themeColor="accent1" w:themeShade="BF" w:sz="4" w:space="0"/>
            <w:insideH w:val="single" w:color="366091" w:themeColor="accent1" w:themeShade="BF" w:sz="4" w:space="0"/>
            <w:insideV w:val="single" w:color="366091" w:themeColor="accent1" w:themeShade="BF" w:sz="4" w:space="0"/>
          </w:tblBorders>
          <w:tblCellMar>
            <w:top w:w="0" w:type="dxa"/>
            <w:left w:w="115" w:type="dxa"/>
            <w:bottom w:w="0" w:type="dxa"/>
            <w:right w:w="115" w:type="dxa"/>
          </w:tblCellMar>
        </w:tblPrEx>
        <w:trPr>
          <w:trHeight w:val="720" w:hRule="atLeast"/>
        </w:trPr>
        <w:tc>
          <w:tcPr>
            <w:tcW w:w="3622" w:type="dxa"/>
            <w:vAlign w:val="center"/>
          </w:tcPr>
          <w:p>
            <w:pPr>
              <w:rPr>
                <w:b/>
                <w:i w:val="0"/>
                <w:color w:val="404040" w:themeColor="text1" w:themeTint="BF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</w:pPr>
            <w:sdt>
              <w:sdtPr>
                <w:alias w:val="Return airline:"/>
                <w:tag w:val="Return airline:"/>
                <w:id w:val="-764695796"/>
                <w:placeholder>
                  <w:docPart w:val="94325AC77C6A4627BCB9CD9E399CF2CF"/>
                </w:placeholder>
                <w:temporary/>
                <w:showingPlcHdr/>
                <w15:appearance w15:val="hidden"/>
              </w:sdtPr>
              <w:sdtContent>
                <w:r>
                  <w:rPr>
                    <w:b/>
                    <w:i w:val="0"/>
                    <w:color w:val="404040" w:themeColor="text1" w:themeTint="BF"/>
                    <w14:textFill>
                      <w14:solidFill>
                        <w14:schemeClr w14:val="tx1">
                          <w14:lumMod w14:val="75000"/>
                          <w14:lumOff w14:val="25000"/>
                        </w14:schemeClr>
                      </w14:solidFill>
                    </w14:textFill>
                  </w:rPr>
                  <w:t>Return Airline</w:t>
                </w:r>
              </w:sdtContent>
            </w:sdt>
          </w:p>
        </w:tc>
        <w:sdt>
          <w:sdtPr>
            <w:alias w:val="Enter return airline"/>
            <w:tag w:val="Enter return airline"/>
            <w:id w:val="1264180735"/>
            <w:placeholder>
              <w:docPart w:val="D95200A2C1FE42019422B64A11A28766"/>
            </w:placeholder>
            <w:temporary/>
            <w:showingPlcHdr/>
            <w15:appearance w15:val="hidden"/>
          </w:sdtPr>
          <w:sdtContent>
            <w:tc>
              <w:tcPr>
                <w:tcW w:w="6448" w:type="dxa"/>
                <w:vAlign w:val="center"/>
              </w:tcPr>
              <w:p>
                <w:r>
                  <w:t>Enter return airline</w:t>
                </w:r>
              </w:p>
            </w:tc>
          </w:sdtContent>
        </w:sdt>
      </w:tr>
      <w:tr>
        <w:tblPrEx>
          <w:tblBorders>
            <w:top w:val="single" w:color="366091" w:themeColor="accent1" w:themeShade="BF" w:sz="4" w:space="0"/>
            <w:left w:val="single" w:color="366091" w:themeColor="accent1" w:themeShade="BF" w:sz="4" w:space="0"/>
            <w:bottom w:val="single" w:color="366091" w:themeColor="accent1" w:themeShade="BF" w:sz="4" w:space="0"/>
            <w:right w:val="single" w:color="366091" w:themeColor="accent1" w:themeShade="BF" w:sz="4" w:space="0"/>
            <w:insideH w:val="single" w:color="366091" w:themeColor="accent1" w:themeShade="BF" w:sz="4" w:space="0"/>
            <w:insideV w:val="single" w:color="366091" w:themeColor="accent1" w:themeShade="BF" w:sz="4" w:space="0"/>
          </w:tblBorders>
          <w:tblCellMar>
            <w:top w:w="0" w:type="dxa"/>
            <w:left w:w="115" w:type="dxa"/>
            <w:bottom w:w="0" w:type="dxa"/>
            <w:right w:w="115" w:type="dxa"/>
          </w:tblCellMar>
        </w:tblPrEx>
        <w:trPr>
          <w:trHeight w:val="720" w:hRule="atLeast"/>
        </w:trPr>
        <w:tc>
          <w:tcPr>
            <w:tcW w:w="3622" w:type="dxa"/>
            <w:vAlign w:val="center"/>
          </w:tcPr>
          <w:p>
            <w:pPr>
              <w:rPr>
                <w:b/>
                <w:i w:val="0"/>
                <w:color w:val="404040" w:themeColor="text1" w:themeTint="BF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</w:pPr>
            <w:sdt>
              <w:sdtPr>
                <w:alias w:val="Return flight number:"/>
                <w:tag w:val="Return flight number:"/>
                <w:id w:val="1077400506"/>
                <w:placeholder>
                  <w:docPart w:val="ECD2F08DB05D4D67A6F90E08C78DF177"/>
                </w:placeholder>
                <w:temporary/>
                <w:showingPlcHdr/>
                <w15:appearance w15:val="hidden"/>
              </w:sdtPr>
              <w:sdtContent>
                <w:r>
                  <w:rPr>
                    <w:b/>
                    <w:i w:val="0"/>
                    <w:color w:val="404040" w:themeColor="text1" w:themeTint="BF"/>
                    <w14:textFill>
                      <w14:solidFill>
                        <w14:schemeClr w14:val="tx1">
                          <w14:lumMod w14:val="75000"/>
                          <w14:lumOff w14:val="25000"/>
                        </w14:schemeClr>
                      </w14:solidFill>
                    </w14:textFill>
                  </w:rPr>
                  <w:t>Return Flight No.</w:t>
                </w:r>
              </w:sdtContent>
            </w:sdt>
          </w:p>
        </w:tc>
        <w:sdt>
          <w:sdtPr>
            <w:alias w:val="Enter return flight no.:"/>
            <w:tag w:val="Enter return flight no.:"/>
            <w:id w:val="-1905213635"/>
            <w:placeholder>
              <w:docPart w:val="19938646749C4DDAADF6C1111F9D3232"/>
            </w:placeholder>
            <w:temporary/>
            <w:showingPlcHdr/>
            <w15:appearance w15:val="hidden"/>
          </w:sdtPr>
          <w:sdtContent>
            <w:tc>
              <w:tcPr>
                <w:tcW w:w="6448" w:type="dxa"/>
                <w:vAlign w:val="center"/>
              </w:tcPr>
              <w:p>
                <w:r>
                  <w:t>Enter return flight no.</w:t>
                </w:r>
              </w:p>
            </w:tc>
          </w:sdtContent>
        </w:sdt>
      </w:tr>
      <w:tr>
        <w:tblPrEx>
          <w:tblBorders>
            <w:top w:val="single" w:color="366091" w:themeColor="accent1" w:themeShade="BF" w:sz="4" w:space="0"/>
            <w:left w:val="single" w:color="366091" w:themeColor="accent1" w:themeShade="BF" w:sz="4" w:space="0"/>
            <w:bottom w:val="single" w:color="366091" w:themeColor="accent1" w:themeShade="BF" w:sz="4" w:space="0"/>
            <w:right w:val="single" w:color="366091" w:themeColor="accent1" w:themeShade="BF" w:sz="4" w:space="0"/>
            <w:insideH w:val="single" w:color="366091" w:themeColor="accent1" w:themeShade="BF" w:sz="4" w:space="0"/>
            <w:insideV w:val="single" w:color="366091" w:themeColor="accent1" w:themeShade="BF" w:sz="4" w:space="0"/>
          </w:tblBorders>
          <w:tblCellMar>
            <w:top w:w="0" w:type="dxa"/>
            <w:left w:w="115" w:type="dxa"/>
            <w:bottom w:w="0" w:type="dxa"/>
            <w:right w:w="115" w:type="dxa"/>
          </w:tblCellMar>
        </w:tblPrEx>
        <w:trPr>
          <w:trHeight w:val="720" w:hRule="atLeast"/>
        </w:trPr>
        <w:tc>
          <w:tcPr>
            <w:tcW w:w="3622" w:type="dxa"/>
            <w:vAlign w:val="center"/>
          </w:tcPr>
          <w:p>
            <w:pPr>
              <w:rPr>
                <w:b/>
                <w:i w:val="0"/>
                <w:color w:val="404040" w:themeColor="text1" w:themeTint="BF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</w:pPr>
            <w:sdt>
              <w:sdtPr>
                <w:alias w:val="Return departure time:"/>
                <w:tag w:val="Return departure time:"/>
                <w:id w:val="-1294662462"/>
                <w:placeholder>
                  <w:docPart w:val="2DFA7AF1D8E6413FB5A56B5E2DD9C643"/>
                </w:placeholder>
                <w:temporary/>
                <w:showingPlcHdr/>
                <w15:appearance w15:val="hidden"/>
              </w:sdtPr>
              <w:sdtContent>
                <w:r>
                  <w:rPr>
                    <w:b/>
                    <w:i w:val="0"/>
                    <w:color w:val="404040" w:themeColor="text1" w:themeTint="BF"/>
                    <w14:textFill>
                      <w14:solidFill>
                        <w14:schemeClr w14:val="tx1">
                          <w14:lumMod w14:val="75000"/>
                          <w14:lumOff w14:val="25000"/>
                        </w14:schemeClr>
                      </w14:solidFill>
                    </w14:textFill>
                  </w:rPr>
                  <w:t>Return Departure Time</w:t>
                </w:r>
              </w:sdtContent>
            </w:sdt>
          </w:p>
        </w:tc>
        <w:sdt>
          <w:sdtPr>
            <w:alias w:val="Enter return departure time:"/>
            <w:tag w:val="Enter return departure time:"/>
            <w:id w:val="-50845861"/>
            <w:placeholder>
              <w:docPart w:val="0330A2C4A86D45BC8A0A5FFB1F8A8C49"/>
            </w:placeholder>
            <w:temporary/>
            <w:showingPlcHdr/>
            <w15:appearance w15:val="hidden"/>
          </w:sdtPr>
          <w:sdtContent>
            <w:tc>
              <w:tcPr>
                <w:tcW w:w="6448" w:type="dxa"/>
                <w:vAlign w:val="center"/>
              </w:tcPr>
              <w:p>
                <w:r>
                  <w:t>Enter return departure time</w:t>
                </w:r>
              </w:p>
            </w:tc>
          </w:sdtContent>
        </w:sdt>
      </w:tr>
    </w:tbl>
    <w:p>
      <w:r>
        <w:br w:type="page"/>
      </w:r>
    </w:p>
    <w:tbl>
      <w:tblPr>
        <w:tblStyle w:val="253"/>
        <w:tblW w:w="5000" w:type="pct"/>
        <w:tblInd w:w="0" w:type="dxa"/>
        <w:tblBorders>
          <w:top w:val="single" w:color="366091" w:themeColor="accent1" w:themeShade="BF" w:sz="4" w:space="0"/>
          <w:left w:val="single" w:color="366091" w:themeColor="accent1" w:themeShade="BF" w:sz="4" w:space="0"/>
          <w:bottom w:val="single" w:color="366091" w:themeColor="accent1" w:themeShade="BF" w:sz="4" w:space="0"/>
          <w:right w:val="single" w:color="366091" w:themeColor="accent1" w:themeShade="BF" w:sz="4" w:space="0"/>
          <w:insideH w:val="single" w:color="366091" w:themeColor="accent1" w:themeShade="BF" w:sz="4" w:space="0"/>
          <w:insideV w:val="single" w:color="366091" w:themeColor="accent1" w:themeShade="BF" w:sz="4" w:space="0"/>
        </w:tblBorders>
        <w:tblLayout w:type="fixed"/>
        <w:tblCellMar>
          <w:top w:w="0" w:type="dxa"/>
          <w:left w:w="115" w:type="dxa"/>
          <w:bottom w:w="0" w:type="dxa"/>
          <w:right w:w="115" w:type="dxa"/>
        </w:tblCellMar>
      </w:tblPr>
      <w:tblGrid>
        <w:gridCol w:w="1942"/>
        <w:gridCol w:w="1508"/>
        <w:gridCol w:w="2465"/>
        <w:gridCol w:w="2465"/>
        <w:gridCol w:w="1929"/>
      </w:tblGrid>
      <w:tr>
        <w:tblPrEx>
          <w:tblBorders>
            <w:top w:val="single" w:color="366091" w:themeColor="accent1" w:themeShade="BF" w:sz="4" w:space="0"/>
            <w:left w:val="single" w:color="366091" w:themeColor="accent1" w:themeShade="BF" w:sz="4" w:space="0"/>
            <w:bottom w:val="single" w:color="366091" w:themeColor="accent1" w:themeShade="BF" w:sz="4" w:space="0"/>
            <w:right w:val="single" w:color="366091" w:themeColor="accent1" w:themeShade="BF" w:sz="4" w:space="0"/>
            <w:insideH w:val="single" w:color="366091" w:themeColor="accent1" w:themeShade="BF" w:sz="4" w:space="0"/>
            <w:insideV w:val="single" w:color="366091" w:themeColor="accent1" w:themeShade="BF" w:sz="4" w:space="0"/>
          </w:tblBorders>
          <w:tblCellMar>
            <w:top w:w="0" w:type="dxa"/>
            <w:left w:w="115" w:type="dxa"/>
            <w:bottom w:w="0" w:type="dxa"/>
            <w:right w:w="115" w:type="dxa"/>
          </w:tblCellMar>
        </w:tblPrEx>
        <w:trPr>
          <w:trHeight w:val="432" w:hRule="atLeast"/>
          <w:tblHeader/>
        </w:trPr>
        <w:tc>
          <w:tcPr>
            <w:tcW w:w="1897" w:type="dxa"/>
            <w:tcBorders>
              <w:top w:val="single" w:color="366091" w:themeColor="accent1" w:themeShade="BF" w:sz="4" w:space="0"/>
              <w:left w:val="single" w:color="366091" w:themeColor="accent1" w:themeShade="BF" w:sz="4" w:space="0"/>
              <w:bottom w:val="single" w:color="366091" w:themeColor="accent1" w:themeShade="BF" w:sz="4" w:space="0"/>
              <w:right w:val="single" w:color="366091" w:themeColor="accent1" w:themeShade="BF" w:sz="4" w:space="0"/>
              <w:insideH w:val="single" w:sz="4" w:space="0"/>
              <w:insideV w:val="single" w:sz="4" w:space="0"/>
              <w:tl2br w:val="nil"/>
              <w:tr2bl w:val="nil"/>
            </w:tcBorders>
            <w:shd w:val="clear" w:color="auto" w:fill="366091" w:themeFill="accent1" w:themeFillShade="BF"/>
            <w:vAlign w:val="center"/>
          </w:tcPr>
          <w:p>
            <w:pPr>
              <w:rPr>
                <w:rFonts w:asciiTheme="majorHAnsi" w:hAnsiTheme="majorHAnsi"/>
                <w:b/>
                <w:i w:val="0"/>
                <w:color w:val="FFFFFF" w:themeColor="background1"/>
                <w:sz w:val="22"/>
                <w14:textFill>
                  <w14:solidFill>
                    <w14:schemeClr w14:val="bg1"/>
                  </w14:solidFill>
                </w14:textFill>
              </w:rPr>
            </w:pPr>
            <w:sdt>
              <w:sdtPr>
                <w:alias w:val="Day 1:"/>
                <w:tag w:val="Day 1:"/>
                <w:id w:val="-816106494"/>
                <w:placeholder>
                  <w:docPart w:val="3D0A0F4206814FEB970209E3B8E079E8"/>
                </w:placeholder>
                <w:temporary/>
                <w:showingPlcHdr/>
                <w15:appearance w15:val="hidden"/>
              </w:sdtPr>
              <w:sdtContent>
                <w:r>
                  <w:rPr>
                    <w:rFonts w:asciiTheme="majorHAnsi" w:hAnsiTheme="majorHAnsi"/>
                    <w:b/>
                    <w:i w:val="0"/>
                    <w:color w:val="FFFFFF" w:themeColor="background1"/>
                    <w:sz w:val="22"/>
                    <w14:textFill>
                      <w14:solidFill>
                        <w14:schemeClr w14:val="bg1"/>
                      </w14:solidFill>
                    </w14:textFill>
                  </w:rPr>
                  <w:t>Day 1</w:t>
                </w:r>
              </w:sdtContent>
            </w:sdt>
          </w:p>
        </w:tc>
        <w:tc>
          <w:tcPr>
            <w:tcW w:w="1473" w:type="dxa"/>
            <w:tcBorders>
              <w:top w:val="single" w:color="366091" w:themeColor="accent1" w:themeShade="BF" w:sz="4" w:space="0"/>
              <w:bottom w:val="single" w:color="366091" w:themeColor="accent1" w:themeShade="BF" w:sz="4" w:space="0"/>
              <w:right w:val="single" w:color="366091" w:themeColor="accent1" w:themeShade="BF" w:sz="4" w:space="0"/>
              <w:insideH w:val="single" w:sz="4" w:space="0"/>
              <w:insideV w:val="single" w:sz="4" w:space="0"/>
              <w:tl2br w:val="nil"/>
              <w:tr2bl w:val="nil"/>
            </w:tcBorders>
            <w:shd w:val="clear" w:color="auto" w:fill="366091" w:themeFill="accent1" w:themeFillShade="BF"/>
            <w:vAlign w:val="center"/>
          </w:tcPr>
          <w:p>
            <w:pPr>
              <w:rPr>
                <w:rFonts w:asciiTheme="majorHAnsi" w:hAnsiTheme="majorHAnsi"/>
                <w:b/>
                <w:i w:val="0"/>
                <w:color w:val="FFFFFF" w:themeColor="background1"/>
                <w:sz w:val="22"/>
                <w14:textFill>
                  <w14:solidFill>
                    <w14:schemeClr w14:val="bg1"/>
                  </w14:solidFill>
                </w14:textFill>
              </w:rPr>
            </w:pPr>
            <w:sdt>
              <w:sdtPr>
                <w:alias w:val="Time:"/>
                <w:tag w:val="Time:"/>
                <w:id w:val="-1931798311"/>
                <w:placeholder>
                  <w:docPart w:val="65FBDB1967D84AC4B660869E1483BF44"/>
                </w:placeholder>
                <w:temporary/>
                <w:showingPlcHdr/>
                <w15:appearance w15:val="hidden"/>
              </w:sdtPr>
              <w:sdtContent>
                <w:r>
                  <w:rPr>
                    <w:rFonts w:asciiTheme="majorHAnsi" w:hAnsiTheme="majorHAnsi"/>
                    <w:b/>
                    <w:i w:val="0"/>
                    <w:color w:val="FFFFFF" w:themeColor="background1"/>
                    <w:sz w:val="22"/>
                    <w14:textFill>
                      <w14:solidFill>
                        <w14:schemeClr w14:val="bg1"/>
                      </w14:solidFill>
                    </w14:textFill>
                  </w:rPr>
                  <w:t>Time</w:t>
                </w:r>
              </w:sdtContent>
            </w:sdt>
          </w:p>
        </w:tc>
        <w:tc>
          <w:tcPr>
            <w:tcW w:w="2408" w:type="dxa"/>
            <w:tcBorders>
              <w:top w:val="single" w:color="366091" w:themeColor="accent1" w:themeShade="BF" w:sz="4" w:space="0"/>
              <w:bottom w:val="single" w:color="366091" w:themeColor="accent1" w:themeShade="BF" w:sz="4" w:space="0"/>
              <w:right w:val="single" w:color="366091" w:themeColor="accent1" w:themeShade="BF" w:sz="4" w:space="0"/>
              <w:insideH w:val="single" w:sz="4" w:space="0"/>
              <w:insideV w:val="single" w:sz="4" w:space="0"/>
              <w:tl2br w:val="nil"/>
              <w:tr2bl w:val="nil"/>
            </w:tcBorders>
            <w:shd w:val="clear" w:color="auto" w:fill="366091" w:themeFill="accent1" w:themeFillShade="BF"/>
            <w:vAlign w:val="center"/>
          </w:tcPr>
          <w:p>
            <w:pPr>
              <w:rPr>
                <w:rFonts w:asciiTheme="majorHAnsi" w:hAnsiTheme="majorHAnsi"/>
                <w:b/>
                <w:i w:val="0"/>
                <w:color w:val="FFFFFF" w:themeColor="background1"/>
                <w:sz w:val="22"/>
                <w14:textFill>
                  <w14:solidFill>
                    <w14:schemeClr w14:val="bg1"/>
                  </w14:solidFill>
                </w14:textFill>
              </w:rPr>
            </w:pPr>
            <w:sdt>
              <w:sdtPr>
                <w:alias w:val="Location:"/>
                <w:tag w:val="Location:"/>
                <w:id w:val="2100982060"/>
                <w:placeholder>
                  <w:docPart w:val="C3705822116F43E58E66AA3A9DC88F69"/>
                </w:placeholder>
                <w:temporary/>
                <w:showingPlcHdr/>
                <w15:appearance w15:val="hidden"/>
              </w:sdtPr>
              <w:sdtContent>
                <w:r>
                  <w:rPr>
                    <w:rFonts w:asciiTheme="majorHAnsi" w:hAnsiTheme="majorHAnsi"/>
                    <w:b/>
                    <w:i w:val="0"/>
                    <w:color w:val="FFFFFF" w:themeColor="background1"/>
                    <w:sz w:val="22"/>
                    <w14:textFill>
                      <w14:solidFill>
                        <w14:schemeClr w14:val="bg1"/>
                      </w14:solidFill>
                    </w14:textFill>
                  </w:rPr>
                  <w:t>Location</w:t>
                </w:r>
              </w:sdtContent>
            </w:sdt>
          </w:p>
        </w:tc>
        <w:tc>
          <w:tcPr>
            <w:tcW w:w="2408" w:type="dxa"/>
            <w:tcBorders>
              <w:top w:val="single" w:color="366091" w:themeColor="accent1" w:themeShade="BF" w:sz="4" w:space="0"/>
              <w:bottom w:val="single" w:color="366091" w:themeColor="accent1" w:themeShade="BF" w:sz="4" w:space="0"/>
              <w:right w:val="single" w:color="366091" w:themeColor="accent1" w:themeShade="BF" w:sz="4" w:space="0"/>
              <w:insideH w:val="single" w:sz="4" w:space="0"/>
              <w:insideV w:val="single" w:sz="4" w:space="0"/>
              <w:tl2br w:val="nil"/>
              <w:tr2bl w:val="nil"/>
            </w:tcBorders>
            <w:shd w:val="clear" w:color="auto" w:fill="366091" w:themeFill="accent1" w:themeFillShade="BF"/>
            <w:vAlign w:val="center"/>
          </w:tcPr>
          <w:p>
            <w:pPr>
              <w:rPr>
                <w:rFonts w:asciiTheme="majorHAnsi" w:hAnsiTheme="majorHAnsi"/>
                <w:b/>
                <w:i w:val="0"/>
                <w:color w:val="FFFFFF" w:themeColor="background1"/>
                <w:sz w:val="22"/>
                <w14:textFill>
                  <w14:solidFill>
                    <w14:schemeClr w14:val="bg1"/>
                  </w14:solidFill>
                </w14:textFill>
              </w:rPr>
            </w:pPr>
            <w:sdt>
              <w:sdtPr>
                <w:alias w:val="Contact name:"/>
                <w:tag w:val="Contact name:"/>
                <w:id w:val="180863548"/>
                <w:placeholder>
                  <w:docPart w:val="B52BAEFB93E8494C9B57AEC2943A0046"/>
                </w:placeholder>
                <w:temporary/>
                <w:showingPlcHdr/>
                <w15:appearance w15:val="hidden"/>
              </w:sdtPr>
              <w:sdtContent>
                <w:r>
                  <w:rPr>
                    <w:rFonts w:asciiTheme="majorHAnsi" w:hAnsiTheme="majorHAnsi"/>
                    <w:b/>
                    <w:i w:val="0"/>
                    <w:color w:val="FFFFFF" w:themeColor="background1"/>
                    <w:sz w:val="22"/>
                    <w14:textFill>
                      <w14:solidFill>
                        <w14:schemeClr w14:val="bg1"/>
                      </w14:solidFill>
                    </w14:textFill>
                  </w:rPr>
                  <w:t>Contact Name</w:t>
                </w:r>
              </w:sdtContent>
            </w:sdt>
          </w:p>
        </w:tc>
        <w:tc>
          <w:tcPr>
            <w:tcW w:w="1884" w:type="dxa"/>
            <w:tcBorders>
              <w:top w:val="single" w:color="366091" w:themeColor="accent1" w:themeShade="BF" w:sz="4" w:space="0"/>
              <w:bottom w:val="single" w:color="366091" w:themeColor="accent1" w:themeShade="BF" w:sz="4" w:space="0"/>
              <w:right w:val="single" w:color="366091" w:themeColor="accent1" w:themeShade="BF" w:sz="4" w:space="0"/>
              <w:insideH w:val="single" w:sz="4" w:space="0"/>
              <w:insideV w:val="single" w:sz="4" w:space="0"/>
              <w:tl2br w:val="nil"/>
              <w:tr2bl w:val="nil"/>
            </w:tcBorders>
            <w:shd w:val="clear" w:color="auto" w:fill="366091" w:themeFill="accent1" w:themeFillShade="BF"/>
            <w:vAlign w:val="center"/>
          </w:tcPr>
          <w:p>
            <w:pPr>
              <w:rPr>
                <w:rFonts w:asciiTheme="majorHAnsi" w:hAnsiTheme="majorHAnsi"/>
                <w:b/>
                <w:i w:val="0"/>
                <w:color w:val="FFFFFF" w:themeColor="background1"/>
                <w:sz w:val="22"/>
                <w14:textFill>
                  <w14:solidFill>
                    <w14:schemeClr w14:val="bg1"/>
                  </w14:solidFill>
                </w14:textFill>
              </w:rPr>
            </w:pPr>
            <w:sdt>
              <w:sdtPr>
                <w:alias w:val="Contact phone:"/>
                <w:tag w:val="Contact phone:"/>
                <w:id w:val="-427424258"/>
                <w:placeholder>
                  <w:docPart w:val="5F654591CFA14AA1A823D0C0C368C8B8"/>
                </w:placeholder>
                <w:temporary/>
                <w:showingPlcHdr/>
                <w15:appearance w15:val="hidden"/>
              </w:sdtPr>
              <w:sdtContent>
                <w:r>
                  <w:rPr>
                    <w:rFonts w:asciiTheme="majorHAnsi" w:hAnsiTheme="majorHAnsi"/>
                    <w:b/>
                    <w:i w:val="0"/>
                    <w:color w:val="FFFFFF" w:themeColor="background1"/>
                    <w:sz w:val="22"/>
                    <w14:textFill>
                      <w14:solidFill>
                        <w14:schemeClr w14:val="bg1"/>
                      </w14:solidFill>
                    </w14:textFill>
                  </w:rPr>
                  <w:t>Contact Phone</w:t>
                </w:r>
              </w:sdtContent>
            </w:sdt>
          </w:p>
        </w:tc>
      </w:tr>
      <w:tr>
        <w:tblPrEx>
          <w:tblBorders>
            <w:top w:val="single" w:color="366091" w:themeColor="accent1" w:themeShade="BF" w:sz="4" w:space="0"/>
            <w:left w:val="single" w:color="366091" w:themeColor="accent1" w:themeShade="BF" w:sz="4" w:space="0"/>
            <w:bottom w:val="single" w:color="366091" w:themeColor="accent1" w:themeShade="BF" w:sz="4" w:space="0"/>
            <w:right w:val="single" w:color="366091" w:themeColor="accent1" w:themeShade="BF" w:sz="4" w:space="0"/>
            <w:insideH w:val="single" w:color="366091" w:themeColor="accent1" w:themeShade="BF" w:sz="4" w:space="0"/>
            <w:insideV w:val="single" w:color="366091" w:themeColor="accent1" w:themeShade="BF" w:sz="4" w:space="0"/>
          </w:tblBorders>
          <w:tblCellMar>
            <w:top w:w="0" w:type="dxa"/>
            <w:left w:w="115" w:type="dxa"/>
            <w:bottom w:w="0" w:type="dxa"/>
            <w:right w:w="115" w:type="dxa"/>
          </w:tblCellMar>
        </w:tblPrEx>
        <w:trPr>
          <w:trHeight w:val="720" w:hRule="atLeast"/>
        </w:trPr>
        <w:tc>
          <w:tcPr>
            <w:tcW w:w="1897" w:type="dxa"/>
            <w:vAlign w:val="center"/>
          </w:tcPr>
          <w:p>
            <w:pPr>
              <w:rPr>
                <w:b/>
                <w:i w:val="0"/>
                <w:color w:val="404040" w:themeColor="text1" w:themeTint="BF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</w:pPr>
            <w:sdt>
              <w:sdtPr>
                <w:alias w:val="Breakfast:"/>
                <w:tag w:val="Breakfast:"/>
                <w:id w:val="819163464"/>
                <w:placeholder>
                  <w:docPart w:val="4833D2E621544AD2AB30BD485A35B51B"/>
                </w:placeholder>
                <w:temporary/>
                <w:showingPlcHdr/>
                <w15:appearance w15:val="hidden"/>
              </w:sdtPr>
              <w:sdtContent>
                <w:r>
                  <w:rPr>
                    <w:b/>
                    <w:i w:val="0"/>
                    <w:color w:val="404040" w:themeColor="text1" w:themeTint="BF"/>
                    <w14:textFill>
                      <w14:solidFill>
                        <w14:schemeClr w14:val="tx1">
                          <w14:lumMod w14:val="75000"/>
                          <w14:lumOff w14:val="25000"/>
                        </w14:schemeClr>
                      </w14:solidFill>
                    </w14:textFill>
                  </w:rPr>
                  <w:t>Breakfast</w:t>
                </w:r>
              </w:sdtContent>
            </w:sdt>
          </w:p>
        </w:tc>
        <w:sdt>
          <w:sdtPr>
            <w:alias w:val="Enter time:"/>
            <w:tag w:val="Enter time:"/>
            <w:id w:val="1160035006"/>
            <w:placeholder>
              <w:docPart w:val="0DB502EDD81D428083E46AB769199593"/>
            </w:placeholder>
            <w:temporary/>
            <w:showingPlcHdr/>
            <w15:appearance w15:val="hidden"/>
          </w:sdtPr>
          <w:sdtContent>
            <w:tc>
              <w:tcPr>
                <w:tcW w:w="1473" w:type="dxa"/>
                <w:vAlign w:val="center"/>
              </w:tcPr>
              <w:p>
                <w:r>
                  <w:t>Enter time</w:t>
                </w:r>
              </w:p>
            </w:tc>
          </w:sdtContent>
        </w:sdt>
        <w:sdt>
          <w:sdtPr>
            <w:alias w:val="Enter location:"/>
            <w:tag w:val="Enter location:"/>
            <w:id w:val="2011178744"/>
            <w:placeholder>
              <w:docPart w:val="4FBD2A2F736B4A0AAAC8699F542BB55F"/>
            </w:placeholder>
            <w:temporary/>
            <w:showingPlcHdr/>
            <w15:appearance w15:val="hidden"/>
          </w:sdtPr>
          <w:sdtContent>
            <w:tc>
              <w:tcPr>
                <w:tcW w:w="2408" w:type="dxa"/>
                <w:vAlign w:val="center"/>
              </w:tcPr>
              <w:p>
                <w:r>
                  <w:t>Enter location</w:t>
                </w:r>
              </w:p>
            </w:tc>
          </w:sdtContent>
        </w:sdt>
        <w:sdt>
          <w:sdtPr>
            <w:alias w:val="Enter contact name:"/>
            <w:tag w:val="Enter contact name:"/>
            <w:id w:val="1183404552"/>
            <w:placeholder>
              <w:docPart w:val="D8CD6B9F43314B599F424C852731344F"/>
            </w:placeholder>
            <w:temporary/>
            <w:showingPlcHdr/>
            <w15:appearance w15:val="hidden"/>
          </w:sdtPr>
          <w:sdtContent>
            <w:tc>
              <w:tcPr>
                <w:tcW w:w="2408" w:type="dxa"/>
                <w:vAlign w:val="center"/>
              </w:tcPr>
              <w:p>
                <w:r>
                  <w:t>Enter contact name</w:t>
                </w:r>
              </w:p>
            </w:tc>
          </w:sdtContent>
        </w:sdt>
        <w:sdt>
          <w:sdtPr>
            <w:alias w:val="Enter contact phone:"/>
            <w:tag w:val="Enter contact phone:"/>
            <w:id w:val="-2117270595"/>
            <w:placeholder>
              <w:docPart w:val="1435CB97466347C086BE3FA8F84424F4"/>
            </w:placeholder>
            <w:temporary/>
            <w:showingPlcHdr/>
            <w15:appearance w15:val="hidden"/>
          </w:sdtPr>
          <w:sdtContent>
            <w:tc>
              <w:tcPr>
                <w:tcW w:w="1884" w:type="dxa"/>
                <w:vAlign w:val="center"/>
              </w:tcPr>
              <w:p>
                <w:r>
                  <w:t>Enter contact phone</w:t>
                </w:r>
              </w:p>
            </w:tc>
          </w:sdtContent>
        </w:sdt>
      </w:tr>
      <w:tr>
        <w:tblPrEx>
          <w:tblBorders>
            <w:top w:val="single" w:color="366091" w:themeColor="accent1" w:themeShade="BF" w:sz="4" w:space="0"/>
            <w:left w:val="single" w:color="366091" w:themeColor="accent1" w:themeShade="BF" w:sz="4" w:space="0"/>
            <w:bottom w:val="single" w:color="366091" w:themeColor="accent1" w:themeShade="BF" w:sz="4" w:space="0"/>
            <w:right w:val="single" w:color="366091" w:themeColor="accent1" w:themeShade="BF" w:sz="4" w:space="0"/>
            <w:insideH w:val="single" w:color="366091" w:themeColor="accent1" w:themeShade="BF" w:sz="4" w:space="0"/>
            <w:insideV w:val="single" w:color="366091" w:themeColor="accent1" w:themeShade="BF" w:sz="4" w:space="0"/>
          </w:tblBorders>
          <w:tblCellMar>
            <w:top w:w="0" w:type="dxa"/>
            <w:left w:w="115" w:type="dxa"/>
            <w:bottom w:w="0" w:type="dxa"/>
            <w:right w:w="115" w:type="dxa"/>
          </w:tblCellMar>
        </w:tblPrEx>
        <w:trPr>
          <w:trHeight w:val="720" w:hRule="atLeast"/>
        </w:trPr>
        <w:tc>
          <w:tcPr>
            <w:tcW w:w="1897" w:type="dxa"/>
            <w:vAlign w:val="center"/>
          </w:tcPr>
          <w:p>
            <w:pPr>
              <w:rPr>
                <w:b/>
                <w:i w:val="0"/>
                <w:color w:val="404040" w:themeColor="text1" w:themeTint="BF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</w:pPr>
            <w:sdt>
              <w:sdtPr>
                <w:alias w:val="Technical workshop:"/>
                <w:tag w:val="Technical workshop:"/>
                <w:id w:val="1099527440"/>
                <w:placeholder>
                  <w:docPart w:val="D6691A0D8426412991D78C2A70C65AE0"/>
                </w:placeholder>
                <w:temporary/>
                <w:showingPlcHdr/>
                <w15:appearance w15:val="hidden"/>
              </w:sdtPr>
              <w:sdtContent>
                <w:r>
                  <w:rPr>
                    <w:b/>
                    <w:i w:val="0"/>
                    <w:color w:val="404040" w:themeColor="text1" w:themeTint="BF"/>
                    <w14:textFill>
                      <w14:solidFill>
                        <w14:schemeClr w14:val="tx1">
                          <w14:lumMod w14:val="75000"/>
                          <w14:lumOff w14:val="25000"/>
                        </w14:schemeClr>
                      </w14:solidFill>
                    </w14:textFill>
                  </w:rPr>
                  <w:t>Technical Workshop</w:t>
                </w:r>
              </w:sdtContent>
            </w:sdt>
          </w:p>
        </w:tc>
        <w:sdt>
          <w:sdtPr>
            <w:alias w:val="Enter time:"/>
            <w:tag w:val="Enter time:"/>
            <w:id w:val="-302467901"/>
            <w:placeholder>
              <w:docPart w:val="17737911EEF94912A3E60FAAC5B3E718"/>
            </w:placeholder>
            <w:temporary/>
            <w:showingPlcHdr/>
            <w15:appearance w15:val="hidden"/>
          </w:sdtPr>
          <w:sdtContent>
            <w:tc>
              <w:tcPr>
                <w:tcW w:w="1473" w:type="dxa"/>
                <w:vAlign w:val="center"/>
              </w:tcPr>
              <w:p>
                <w:r>
                  <w:t>Enter time</w:t>
                </w:r>
              </w:p>
            </w:tc>
          </w:sdtContent>
        </w:sdt>
        <w:sdt>
          <w:sdtPr>
            <w:alias w:val="Enter location:"/>
            <w:tag w:val="Enter location:"/>
            <w:id w:val="303978787"/>
            <w:placeholder>
              <w:docPart w:val="15F0F8AE30114802AB0704DCE98A05B3"/>
            </w:placeholder>
            <w:temporary/>
            <w:showingPlcHdr/>
            <w15:appearance w15:val="hidden"/>
          </w:sdtPr>
          <w:sdtContent>
            <w:tc>
              <w:tcPr>
                <w:tcW w:w="2408" w:type="dxa"/>
                <w:vAlign w:val="center"/>
              </w:tcPr>
              <w:p>
                <w:r>
                  <w:t>Enter location</w:t>
                </w:r>
              </w:p>
            </w:tc>
          </w:sdtContent>
        </w:sdt>
        <w:sdt>
          <w:sdtPr>
            <w:alias w:val="Enter contact name:"/>
            <w:tag w:val="Enter contact name:"/>
            <w:id w:val="-569511291"/>
            <w:placeholder>
              <w:docPart w:val="1966D1D1B55F40B68DD494128BD724A1"/>
            </w:placeholder>
            <w:temporary/>
            <w:showingPlcHdr/>
            <w15:appearance w15:val="hidden"/>
          </w:sdtPr>
          <w:sdtContent>
            <w:tc>
              <w:tcPr>
                <w:tcW w:w="2408" w:type="dxa"/>
                <w:vAlign w:val="center"/>
              </w:tcPr>
              <w:p>
                <w:r>
                  <w:t>Enter contact name</w:t>
                </w:r>
              </w:p>
            </w:tc>
          </w:sdtContent>
        </w:sdt>
        <w:sdt>
          <w:sdtPr>
            <w:alias w:val="Enter contact phone:"/>
            <w:tag w:val="Enter contact phone:"/>
            <w:id w:val="1184085802"/>
            <w:placeholder>
              <w:docPart w:val="99CC17D30F0C4D5B8036A32842C3FFD3"/>
            </w:placeholder>
            <w:temporary/>
            <w:showingPlcHdr/>
            <w15:appearance w15:val="hidden"/>
          </w:sdtPr>
          <w:sdtContent>
            <w:tc>
              <w:tcPr>
                <w:tcW w:w="1884" w:type="dxa"/>
                <w:vAlign w:val="center"/>
              </w:tcPr>
              <w:p>
                <w:r>
                  <w:t>Enter contact phone</w:t>
                </w:r>
              </w:p>
            </w:tc>
          </w:sdtContent>
        </w:sdt>
      </w:tr>
      <w:tr>
        <w:tblPrEx>
          <w:tblBorders>
            <w:top w:val="single" w:color="366091" w:themeColor="accent1" w:themeShade="BF" w:sz="4" w:space="0"/>
            <w:left w:val="single" w:color="366091" w:themeColor="accent1" w:themeShade="BF" w:sz="4" w:space="0"/>
            <w:bottom w:val="single" w:color="366091" w:themeColor="accent1" w:themeShade="BF" w:sz="4" w:space="0"/>
            <w:right w:val="single" w:color="366091" w:themeColor="accent1" w:themeShade="BF" w:sz="4" w:space="0"/>
            <w:insideH w:val="single" w:color="366091" w:themeColor="accent1" w:themeShade="BF" w:sz="4" w:space="0"/>
            <w:insideV w:val="single" w:color="366091" w:themeColor="accent1" w:themeShade="BF" w:sz="4" w:space="0"/>
          </w:tblBorders>
          <w:tblCellMar>
            <w:top w:w="0" w:type="dxa"/>
            <w:left w:w="115" w:type="dxa"/>
            <w:bottom w:w="0" w:type="dxa"/>
            <w:right w:w="115" w:type="dxa"/>
          </w:tblCellMar>
        </w:tblPrEx>
        <w:trPr>
          <w:trHeight w:val="720" w:hRule="atLeast"/>
        </w:trPr>
        <w:tc>
          <w:tcPr>
            <w:tcW w:w="1897" w:type="dxa"/>
            <w:vAlign w:val="center"/>
          </w:tcPr>
          <w:p>
            <w:pPr>
              <w:rPr>
                <w:b/>
                <w:i w:val="0"/>
                <w:color w:val="404040" w:themeColor="text1" w:themeTint="BF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</w:pPr>
            <w:sdt>
              <w:sdtPr>
                <w:alias w:val="Lunch:"/>
                <w:tag w:val="Lunch:"/>
                <w:id w:val="1001241077"/>
                <w:placeholder>
                  <w:docPart w:val="B58D50D045614679AA4BF1D74A601B91"/>
                </w:placeholder>
                <w:temporary/>
                <w:showingPlcHdr/>
                <w15:appearance w15:val="hidden"/>
              </w:sdtPr>
              <w:sdtContent>
                <w:r>
                  <w:rPr>
                    <w:b/>
                    <w:i w:val="0"/>
                    <w:color w:val="404040" w:themeColor="text1" w:themeTint="BF"/>
                    <w14:textFill>
                      <w14:solidFill>
                        <w14:schemeClr w14:val="tx1">
                          <w14:lumMod w14:val="75000"/>
                          <w14:lumOff w14:val="25000"/>
                        </w14:schemeClr>
                      </w14:solidFill>
                    </w14:textFill>
                  </w:rPr>
                  <w:t>Lunch</w:t>
                </w:r>
              </w:sdtContent>
            </w:sdt>
          </w:p>
        </w:tc>
        <w:sdt>
          <w:sdtPr>
            <w:alias w:val="Enter time:"/>
            <w:tag w:val="Enter time:"/>
            <w:id w:val="-227534989"/>
            <w:placeholder>
              <w:docPart w:val="11B97E9B2BD3433B91C98D7B5DBD2593"/>
            </w:placeholder>
            <w:temporary/>
            <w:showingPlcHdr/>
            <w15:appearance w15:val="hidden"/>
          </w:sdtPr>
          <w:sdtContent>
            <w:tc>
              <w:tcPr>
                <w:tcW w:w="1473" w:type="dxa"/>
                <w:vAlign w:val="center"/>
              </w:tcPr>
              <w:p>
                <w:r>
                  <w:t>Enter time</w:t>
                </w:r>
              </w:p>
            </w:tc>
          </w:sdtContent>
        </w:sdt>
        <w:sdt>
          <w:sdtPr>
            <w:alias w:val="Enter location:"/>
            <w:tag w:val="Enter location:"/>
            <w:id w:val="-425572725"/>
            <w:placeholder>
              <w:docPart w:val="2FCE601DBA6C4CE087D7B379D211BE2C"/>
            </w:placeholder>
            <w:temporary/>
            <w:showingPlcHdr/>
            <w15:appearance w15:val="hidden"/>
          </w:sdtPr>
          <w:sdtContent>
            <w:tc>
              <w:tcPr>
                <w:tcW w:w="2408" w:type="dxa"/>
                <w:vAlign w:val="center"/>
              </w:tcPr>
              <w:p>
                <w:r>
                  <w:t>Enter location</w:t>
                </w:r>
              </w:p>
            </w:tc>
          </w:sdtContent>
        </w:sdt>
        <w:sdt>
          <w:sdtPr>
            <w:alias w:val="Enter contact name:"/>
            <w:tag w:val="Enter contact name:"/>
            <w:id w:val="-1912842425"/>
            <w:placeholder>
              <w:docPart w:val="ABDE63AA56724A2287744470112B52D4"/>
            </w:placeholder>
            <w:temporary/>
            <w:showingPlcHdr/>
            <w15:appearance w15:val="hidden"/>
          </w:sdtPr>
          <w:sdtContent>
            <w:tc>
              <w:tcPr>
                <w:tcW w:w="2408" w:type="dxa"/>
                <w:vAlign w:val="center"/>
              </w:tcPr>
              <w:p>
                <w:r>
                  <w:t>Enter contact name</w:t>
                </w:r>
              </w:p>
            </w:tc>
          </w:sdtContent>
        </w:sdt>
        <w:sdt>
          <w:sdtPr>
            <w:alias w:val="Enter contact phone:"/>
            <w:tag w:val="Enter contact phone:"/>
            <w:id w:val="-1849007438"/>
            <w:placeholder>
              <w:docPart w:val="34677640022C4AF8876E335D281DC6BE"/>
            </w:placeholder>
            <w:temporary/>
            <w:showingPlcHdr/>
            <w15:appearance w15:val="hidden"/>
          </w:sdtPr>
          <w:sdtContent>
            <w:tc>
              <w:tcPr>
                <w:tcW w:w="1884" w:type="dxa"/>
                <w:vAlign w:val="center"/>
              </w:tcPr>
              <w:p>
                <w:r>
                  <w:t>Enter contact phone</w:t>
                </w:r>
              </w:p>
            </w:tc>
          </w:sdtContent>
        </w:sdt>
      </w:tr>
      <w:tr>
        <w:tblPrEx>
          <w:tblBorders>
            <w:top w:val="single" w:color="366091" w:themeColor="accent1" w:themeShade="BF" w:sz="4" w:space="0"/>
            <w:left w:val="single" w:color="366091" w:themeColor="accent1" w:themeShade="BF" w:sz="4" w:space="0"/>
            <w:bottom w:val="single" w:color="366091" w:themeColor="accent1" w:themeShade="BF" w:sz="4" w:space="0"/>
            <w:right w:val="single" w:color="366091" w:themeColor="accent1" w:themeShade="BF" w:sz="4" w:space="0"/>
            <w:insideH w:val="single" w:color="366091" w:themeColor="accent1" w:themeShade="BF" w:sz="4" w:space="0"/>
            <w:insideV w:val="single" w:color="366091" w:themeColor="accent1" w:themeShade="BF" w:sz="4" w:space="0"/>
          </w:tblBorders>
          <w:tblCellMar>
            <w:top w:w="0" w:type="dxa"/>
            <w:left w:w="115" w:type="dxa"/>
            <w:bottom w:w="0" w:type="dxa"/>
            <w:right w:w="115" w:type="dxa"/>
          </w:tblCellMar>
        </w:tblPrEx>
        <w:trPr>
          <w:trHeight w:val="720" w:hRule="atLeast"/>
        </w:trPr>
        <w:tc>
          <w:tcPr>
            <w:tcW w:w="1897" w:type="dxa"/>
            <w:vAlign w:val="center"/>
          </w:tcPr>
          <w:p>
            <w:pPr>
              <w:rPr>
                <w:b/>
                <w:i w:val="0"/>
                <w:color w:val="404040" w:themeColor="text1" w:themeTint="BF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</w:pPr>
            <w:sdt>
              <w:sdtPr>
                <w:alias w:val="Client visit:"/>
                <w:tag w:val="Client visit:"/>
                <w:id w:val="1513483966"/>
                <w:placeholder>
                  <w:docPart w:val="B9E66F183870416EA749A158075DE2F1"/>
                </w:placeholder>
                <w:temporary/>
                <w:showingPlcHdr/>
                <w15:appearance w15:val="hidden"/>
              </w:sdtPr>
              <w:sdtContent>
                <w:r>
                  <w:rPr>
                    <w:b/>
                    <w:i w:val="0"/>
                    <w:color w:val="404040" w:themeColor="text1" w:themeTint="BF"/>
                    <w14:textFill>
                      <w14:solidFill>
                        <w14:schemeClr w14:val="tx1">
                          <w14:lumMod w14:val="75000"/>
                          <w14:lumOff w14:val="25000"/>
                        </w14:schemeClr>
                      </w14:solidFill>
                    </w14:textFill>
                  </w:rPr>
                  <w:t>Client Visit</w:t>
                </w:r>
              </w:sdtContent>
            </w:sdt>
          </w:p>
        </w:tc>
        <w:sdt>
          <w:sdtPr>
            <w:alias w:val="Enter time:"/>
            <w:tag w:val="Enter time:"/>
            <w:id w:val="2059269019"/>
            <w:placeholder>
              <w:docPart w:val="1D328F03D2664097B0E89713B82BE893"/>
            </w:placeholder>
            <w:temporary/>
            <w:showingPlcHdr/>
            <w15:appearance w15:val="hidden"/>
          </w:sdtPr>
          <w:sdtContent>
            <w:tc>
              <w:tcPr>
                <w:tcW w:w="1473" w:type="dxa"/>
                <w:vAlign w:val="center"/>
              </w:tcPr>
              <w:p>
                <w:r>
                  <w:t>Enter time</w:t>
                </w:r>
              </w:p>
            </w:tc>
          </w:sdtContent>
        </w:sdt>
        <w:sdt>
          <w:sdtPr>
            <w:alias w:val="Enter location:"/>
            <w:tag w:val="Enter location:"/>
            <w:id w:val="34389478"/>
            <w:placeholder>
              <w:docPart w:val="2ED7281B275E46B19D764C450D287CE2"/>
            </w:placeholder>
            <w:temporary/>
            <w:showingPlcHdr/>
            <w15:appearance w15:val="hidden"/>
          </w:sdtPr>
          <w:sdtContent>
            <w:tc>
              <w:tcPr>
                <w:tcW w:w="2408" w:type="dxa"/>
                <w:vAlign w:val="center"/>
              </w:tcPr>
              <w:p>
                <w:r>
                  <w:t>Enter location</w:t>
                </w:r>
              </w:p>
            </w:tc>
          </w:sdtContent>
        </w:sdt>
        <w:sdt>
          <w:sdtPr>
            <w:alias w:val="Enter contact name:"/>
            <w:tag w:val="Enter contact name:"/>
            <w:id w:val="-1992560485"/>
            <w:placeholder>
              <w:docPart w:val="C56A71A98B744E279E3DDD00770C54B3"/>
            </w:placeholder>
            <w:temporary/>
            <w:showingPlcHdr/>
            <w15:appearance w15:val="hidden"/>
          </w:sdtPr>
          <w:sdtContent>
            <w:tc>
              <w:tcPr>
                <w:tcW w:w="2408" w:type="dxa"/>
                <w:vAlign w:val="center"/>
              </w:tcPr>
              <w:p>
                <w:r>
                  <w:t>Enter contact name</w:t>
                </w:r>
              </w:p>
            </w:tc>
          </w:sdtContent>
        </w:sdt>
        <w:sdt>
          <w:sdtPr>
            <w:alias w:val="Enter contact phone:"/>
            <w:tag w:val="Enter contact phone:"/>
            <w:id w:val="-476917514"/>
            <w:placeholder>
              <w:docPart w:val="184A513DF93D41F0B612E578802E255E"/>
            </w:placeholder>
            <w:temporary/>
            <w:showingPlcHdr/>
            <w15:appearance w15:val="hidden"/>
          </w:sdtPr>
          <w:sdtContent>
            <w:tc>
              <w:tcPr>
                <w:tcW w:w="1884" w:type="dxa"/>
                <w:vAlign w:val="center"/>
              </w:tcPr>
              <w:p>
                <w:r>
                  <w:t>Enter contact phone</w:t>
                </w:r>
              </w:p>
            </w:tc>
          </w:sdtContent>
        </w:sdt>
      </w:tr>
      <w:tr>
        <w:tblPrEx>
          <w:tblBorders>
            <w:top w:val="single" w:color="366091" w:themeColor="accent1" w:themeShade="BF" w:sz="4" w:space="0"/>
            <w:left w:val="single" w:color="366091" w:themeColor="accent1" w:themeShade="BF" w:sz="4" w:space="0"/>
            <w:bottom w:val="single" w:color="366091" w:themeColor="accent1" w:themeShade="BF" w:sz="4" w:space="0"/>
            <w:right w:val="single" w:color="366091" w:themeColor="accent1" w:themeShade="BF" w:sz="4" w:space="0"/>
            <w:insideH w:val="single" w:color="366091" w:themeColor="accent1" w:themeShade="BF" w:sz="4" w:space="0"/>
            <w:insideV w:val="single" w:color="366091" w:themeColor="accent1" w:themeShade="BF" w:sz="4" w:space="0"/>
          </w:tblBorders>
          <w:tblCellMar>
            <w:top w:w="0" w:type="dxa"/>
            <w:left w:w="115" w:type="dxa"/>
            <w:bottom w:w="0" w:type="dxa"/>
            <w:right w:w="115" w:type="dxa"/>
          </w:tblCellMar>
        </w:tblPrEx>
        <w:trPr>
          <w:trHeight w:val="720" w:hRule="atLeast"/>
        </w:trPr>
        <w:tc>
          <w:tcPr>
            <w:tcW w:w="1897" w:type="dxa"/>
            <w:vAlign w:val="center"/>
          </w:tcPr>
          <w:p>
            <w:pPr>
              <w:rPr>
                <w:b/>
                <w:i w:val="0"/>
                <w:color w:val="404040" w:themeColor="text1" w:themeTint="BF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</w:pPr>
            <w:sdt>
              <w:sdtPr>
                <w:alias w:val="Dinner:"/>
                <w:tag w:val="Dinner:"/>
                <w:id w:val="1439337208"/>
                <w:placeholder>
                  <w:docPart w:val="5804C0D678F7466D84396B5B92152A6D"/>
                </w:placeholder>
                <w:temporary/>
                <w:showingPlcHdr/>
                <w15:appearance w15:val="hidden"/>
              </w:sdtPr>
              <w:sdtContent>
                <w:r>
                  <w:rPr>
                    <w:b/>
                    <w:i w:val="0"/>
                    <w:color w:val="404040" w:themeColor="text1" w:themeTint="BF"/>
                    <w14:textFill>
                      <w14:solidFill>
                        <w14:schemeClr w14:val="tx1">
                          <w14:lumMod w14:val="75000"/>
                          <w14:lumOff w14:val="25000"/>
                        </w14:schemeClr>
                      </w14:solidFill>
                    </w14:textFill>
                  </w:rPr>
                  <w:t>Dinner</w:t>
                </w:r>
              </w:sdtContent>
            </w:sdt>
          </w:p>
        </w:tc>
        <w:sdt>
          <w:sdtPr>
            <w:alias w:val="Enter time:"/>
            <w:tag w:val="Enter time:"/>
            <w:id w:val="818996814"/>
            <w:placeholder>
              <w:docPart w:val="CDACF4DD2BB843B598489B96ECF4C862"/>
            </w:placeholder>
            <w:temporary/>
            <w:showingPlcHdr/>
            <w15:appearance w15:val="hidden"/>
          </w:sdtPr>
          <w:sdtContent>
            <w:tc>
              <w:tcPr>
                <w:tcW w:w="1473" w:type="dxa"/>
                <w:vAlign w:val="center"/>
              </w:tcPr>
              <w:p>
                <w:r>
                  <w:t>Enter time</w:t>
                </w:r>
              </w:p>
            </w:tc>
          </w:sdtContent>
        </w:sdt>
        <w:sdt>
          <w:sdtPr>
            <w:alias w:val="Enter location:"/>
            <w:tag w:val="Enter location:"/>
            <w:id w:val="-1695531190"/>
            <w:placeholder>
              <w:docPart w:val="693AA40F030E4B7F8C81FC9B80661DAE"/>
            </w:placeholder>
            <w:temporary/>
            <w:showingPlcHdr/>
            <w15:appearance w15:val="hidden"/>
          </w:sdtPr>
          <w:sdtContent>
            <w:tc>
              <w:tcPr>
                <w:tcW w:w="2408" w:type="dxa"/>
                <w:vAlign w:val="center"/>
              </w:tcPr>
              <w:p>
                <w:r>
                  <w:t>Enter location</w:t>
                </w:r>
              </w:p>
            </w:tc>
          </w:sdtContent>
        </w:sdt>
        <w:sdt>
          <w:sdtPr>
            <w:alias w:val="Enter contact name:"/>
            <w:tag w:val="Enter contact name:"/>
            <w:id w:val="1529761135"/>
            <w:placeholder>
              <w:docPart w:val="AD788290846B4E58A9FF740861CBE411"/>
            </w:placeholder>
            <w:temporary/>
            <w:showingPlcHdr/>
            <w15:appearance w15:val="hidden"/>
          </w:sdtPr>
          <w:sdtContent>
            <w:tc>
              <w:tcPr>
                <w:tcW w:w="2408" w:type="dxa"/>
                <w:vAlign w:val="center"/>
              </w:tcPr>
              <w:p>
                <w:r>
                  <w:t>Enter contact name</w:t>
                </w:r>
              </w:p>
            </w:tc>
          </w:sdtContent>
        </w:sdt>
        <w:sdt>
          <w:sdtPr>
            <w:alias w:val="Enter contact phone:"/>
            <w:tag w:val="Enter contact phone:"/>
            <w:id w:val="-255681131"/>
            <w:placeholder>
              <w:docPart w:val="C5313295830949559B48758B1F82F385"/>
            </w:placeholder>
            <w:temporary/>
            <w:showingPlcHdr/>
            <w15:appearance w15:val="hidden"/>
          </w:sdtPr>
          <w:sdtContent>
            <w:tc>
              <w:tcPr>
                <w:tcW w:w="1884" w:type="dxa"/>
                <w:vAlign w:val="center"/>
              </w:tcPr>
              <w:p>
                <w:r>
                  <w:t>Enter contact phone</w:t>
                </w:r>
              </w:p>
            </w:tc>
          </w:sdtContent>
        </w:sdt>
      </w:tr>
      <w:tr>
        <w:tblPrEx>
          <w:tblBorders>
            <w:top w:val="single" w:color="366091" w:themeColor="accent1" w:themeShade="BF" w:sz="4" w:space="0"/>
            <w:left w:val="single" w:color="366091" w:themeColor="accent1" w:themeShade="BF" w:sz="4" w:space="0"/>
            <w:bottom w:val="single" w:color="366091" w:themeColor="accent1" w:themeShade="BF" w:sz="4" w:space="0"/>
            <w:right w:val="single" w:color="366091" w:themeColor="accent1" w:themeShade="BF" w:sz="4" w:space="0"/>
            <w:insideH w:val="single" w:color="366091" w:themeColor="accent1" w:themeShade="BF" w:sz="4" w:space="0"/>
            <w:insideV w:val="single" w:color="366091" w:themeColor="accent1" w:themeShade="BF" w:sz="4" w:space="0"/>
          </w:tblBorders>
          <w:tblCellMar>
            <w:top w:w="0" w:type="dxa"/>
            <w:left w:w="115" w:type="dxa"/>
            <w:bottom w:w="0" w:type="dxa"/>
            <w:right w:w="115" w:type="dxa"/>
          </w:tblCellMar>
        </w:tblPrEx>
        <w:trPr>
          <w:trHeight w:val="720" w:hRule="atLeast"/>
        </w:trPr>
        <w:tc>
          <w:tcPr>
            <w:tcW w:w="1897" w:type="dxa"/>
            <w:vAlign w:val="center"/>
          </w:tcPr>
          <w:p>
            <w:pPr>
              <w:rPr>
                <w:b/>
                <w:i w:val="0"/>
                <w:color w:val="404040" w:themeColor="text1" w:themeTint="BF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</w:pPr>
            <w:sdt>
              <w:sdtPr>
                <w:alias w:val="Conference call meeting:"/>
                <w:tag w:val="Conference call meeting:"/>
                <w:id w:val="-1508432119"/>
                <w:placeholder>
                  <w:docPart w:val="908CBE5F7763459591A7738D325027DC"/>
                </w:placeholder>
                <w:temporary/>
                <w:showingPlcHdr/>
                <w15:appearance w15:val="hidden"/>
              </w:sdtPr>
              <w:sdtContent>
                <w:r>
                  <w:rPr>
                    <w:b/>
                    <w:i w:val="0"/>
                    <w:color w:val="404040" w:themeColor="text1" w:themeTint="BF"/>
                    <w14:textFill>
                      <w14:solidFill>
                        <w14:schemeClr w14:val="tx1">
                          <w14:lumMod w14:val="75000"/>
                          <w14:lumOff w14:val="25000"/>
                        </w14:schemeClr>
                      </w14:solidFill>
                    </w14:textFill>
                  </w:rPr>
                  <w:t>Conference Call Meeting</w:t>
                </w:r>
              </w:sdtContent>
            </w:sdt>
          </w:p>
        </w:tc>
        <w:sdt>
          <w:sdtPr>
            <w:alias w:val="Enter time:"/>
            <w:tag w:val="Enter time:"/>
            <w:id w:val="423852013"/>
            <w:placeholder>
              <w:docPart w:val="7B446894071C43A4BD0A6A51A464EAF6"/>
            </w:placeholder>
            <w:temporary/>
            <w:showingPlcHdr/>
            <w15:appearance w15:val="hidden"/>
          </w:sdtPr>
          <w:sdtContent>
            <w:tc>
              <w:tcPr>
                <w:tcW w:w="1473" w:type="dxa"/>
                <w:vAlign w:val="center"/>
              </w:tcPr>
              <w:p>
                <w:r>
                  <w:t>Enter time</w:t>
                </w:r>
              </w:p>
            </w:tc>
          </w:sdtContent>
        </w:sdt>
        <w:sdt>
          <w:sdtPr>
            <w:alias w:val="Enter location:"/>
            <w:tag w:val="Enter location:"/>
            <w:id w:val="312995731"/>
            <w:placeholder>
              <w:docPart w:val="C2405C0F42D045C9B1EB345ACA42FFD5"/>
            </w:placeholder>
            <w:temporary/>
            <w:showingPlcHdr/>
            <w15:appearance w15:val="hidden"/>
          </w:sdtPr>
          <w:sdtContent>
            <w:tc>
              <w:tcPr>
                <w:tcW w:w="2408" w:type="dxa"/>
                <w:vAlign w:val="center"/>
              </w:tcPr>
              <w:p>
                <w:r>
                  <w:t>Enter location</w:t>
                </w:r>
              </w:p>
            </w:tc>
          </w:sdtContent>
        </w:sdt>
        <w:sdt>
          <w:sdtPr>
            <w:alias w:val="Enter contact name:"/>
            <w:tag w:val="Enter contact name:"/>
            <w:id w:val="1490059028"/>
            <w:placeholder>
              <w:docPart w:val="49662273492F48B29407D5E3E2D5BEC1"/>
            </w:placeholder>
            <w:temporary/>
            <w:showingPlcHdr/>
            <w15:appearance w15:val="hidden"/>
          </w:sdtPr>
          <w:sdtContent>
            <w:tc>
              <w:tcPr>
                <w:tcW w:w="2408" w:type="dxa"/>
                <w:vAlign w:val="center"/>
              </w:tcPr>
              <w:p>
                <w:r>
                  <w:t>Enter contact name</w:t>
                </w:r>
              </w:p>
            </w:tc>
          </w:sdtContent>
        </w:sdt>
        <w:sdt>
          <w:sdtPr>
            <w:alias w:val="Enter contact phone:"/>
            <w:tag w:val="Enter contact phone:"/>
            <w:id w:val="1896847089"/>
            <w:placeholder>
              <w:docPart w:val="DED64647534C4137AF35C7200039C04F"/>
            </w:placeholder>
            <w:temporary/>
            <w:showingPlcHdr/>
            <w15:appearance w15:val="hidden"/>
          </w:sdtPr>
          <w:sdtContent>
            <w:tc>
              <w:tcPr>
                <w:tcW w:w="1884" w:type="dxa"/>
                <w:vAlign w:val="center"/>
              </w:tcPr>
              <w:p>
                <w:r>
                  <w:t>Enter contact phone</w:t>
                </w:r>
              </w:p>
            </w:tc>
          </w:sdtContent>
        </w:sdt>
      </w:tr>
      <w:tr>
        <w:tblPrEx>
          <w:tblBorders>
            <w:top w:val="single" w:color="366091" w:themeColor="accent1" w:themeShade="BF" w:sz="4" w:space="0"/>
            <w:left w:val="single" w:color="366091" w:themeColor="accent1" w:themeShade="BF" w:sz="4" w:space="0"/>
            <w:bottom w:val="single" w:color="366091" w:themeColor="accent1" w:themeShade="BF" w:sz="4" w:space="0"/>
            <w:right w:val="single" w:color="366091" w:themeColor="accent1" w:themeShade="BF" w:sz="4" w:space="0"/>
            <w:insideH w:val="single" w:color="366091" w:themeColor="accent1" w:themeShade="BF" w:sz="4" w:space="0"/>
            <w:insideV w:val="single" w:color="366091" w:themeColor="accent1" w:themeShade="BF" w:sz="4" w:space="0"/>
          </w:tblBorders>
          <w:tblCellMar>
            <w:top w:w="0" w:type="dxa"/>
            <w:left w:w="115" w:type="dxa"/>
            <w:bottom w:w="0" w:type="dxa"/>
            <w:right w:w="115" w:type="dxa"/>
          </w:tblCellMar>
        </w:tblPrEx>
        <w:trPr>
          <w:trHeight w:val="720" w:hRule="atLeast"/>
        </w:trPr>
        <w:tc>
          <w:tcPr>
            <w:tcW w:w="1897" w:type="dxa"/>
            <w:vAlign w:val="center"/>
          </w:tcPr>
          <w:p>
            <w:pPr>
              <w:rPr>
                <w:b/>
                <w:i w:val="0"/>
                <w:color w:val="404040" w:themeColor="text1" w:themeTint="BF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</w:pPr>
            <w:sdt>
              <w:sdtPr>
                <w:alias w:val="Other 1:"/>
                <w:tag w:val="Other 1:"/>
                <w:id w:val="-447939274"/>
                <w:placeholder>
                  <w:docPart w:val="C0D581EBD01241FE9687E46CF17389EB"/>
                </w:placeholder>
                <w:temporary/>
                <w:showingPlcHdr/>
                <w15:appearance w15:val="hidden"/>
              </w:sdtPr>
              <w:sdtContent>
                <w:r>
                  <w:rPr>
                    <w:b/>
                    <w:i w:val="0"/>
                    <w:color w:val="404040" w:themeColor="text1" w:themeTint="BF"/>
                    <w14:textFill>
                      <w14:solidFill>
                        <w14:schemeClr w14:val="tx1">
                          <w14:lumMod w14:val="75000"/>
                          <w14:lumOff w14:val="25000"/>
                        </w14:schemeClr>
                      </w14:solidFill>
                    </w14:textFill>
                  </w:rPr>
                  <w:t>Other 1</w:t>
                </w:r>
              </w:sdtContent>
            </w:sdt>
          </w:p>
        </w:tc>
        <w:sdt>
          <w:sdtPr>
            <w:alias w:val="Enter time:"/>
            <w:tag w:val="Enter time:"/>
            <w:id w:val="-1145351459"/>
            <w:placeholder>
              <w:docPart w:val="4CEBA25CCBF34C63B48712770ABB91D6"/>
            </w:placeholder>
            <w:temporary/>
            <w:showingPlcHdr/>
            <w15:appearance w15:val="hidden"/>
          </w:sdtPr>
          <w:sdtContent>
            <w:tc>
              <w:tcPr>
                <w:tcW w:w="1473" w:type="dxa"/>
                <w:vAlign w:val="center"/>
              </w:tcPr>
              <w:p>
                <w:r>
                  <w:t>Enter time</w:t>
                </w:r>
              </w:p>
            </w:tc>
          </w:sdtContent>
        </w:sdt>
        <w:sdt>
          <w:sdtPr>
            <w:alias w:val="Enter location:"/>
            <w:tag w:val="Enter location:"/>
            <w:id w:val="726810942"/>
            <w:placeholder>
              <w:docPart w:val="1135A30689264B9F8A11C13EC245B7B1"/>
            </w:placeholder>
            <w:temporary/>
            <w:showingPlcHdr/>
            <w15:appearance w15:val="hidden"/>
          </w:sdtPr>
          <w:sdtContent>
            <w:tc>
              <w:tcPr>
                <w:tcW w:w="2408" w:type="dxa"/>
                <w:vAlign w:val="center"/>
              </w:tcPr>
              <w:p>
                <w:r>
                  <w:t>Enter location</w:t>
                </w:r>
              </w:p>
            </w:tc>
          </w:sdtContent>
        </w:sdt>
        <w:sdt>
          <w:sdtPr>
            <w:alias w:val="Enter contact name:"/>
            <w:tag w:val="Enter contact name:"/>
            <w:id w:val="921606352"/>
            <w:placeholder>
              <w:docPart w:val="1CCBA29BEE4646D2B69961FB24992F2B"/>
            </w:placeholder>
            <w:temporary/>
            <w:showingPlcHdr/>
            <w15:appearance w15:val="hidden"/>
          </w:sdtPr>
          <w:sdtContent>
            <w:tc>
              <w:tcPr>
                <w:tcW w:w="2408" w:type="dxa"/>
                <w:vAlign w:val="center"/>
              </w:tcPr>
              <w:p>
                <w:r>
                  <w:t>Enter contact name</w:t>
                </w:r>
              </w:p>
            </w:tc>
          </w:sdtContent>
        </w:sdt>
        <w:sdt>
          <w:sdtPr>
            <w:alias w:val="Enter contact phone:"/>
            <w:tag w:val="Enter contact phone:"/>
            <w:id w:val="-882182592"/>
            <w:placeholder>
              <w:docPart w:val="4AAE19D72B6B4512AB2FFBF146E12C28"/>
            </w:placeholder>
            <w:temporary/>
            <w:showingPlcHdr/>
            <w15:appearance w15:val="hidden"/>
          </w:sdtPr>
          <w:sdtContent>
            <w:tc>
              <w:tcPr>
                <w:tcW w:w="1884" w:type="dxa"/>
                <w:vAlign w:val="center"/>
              </w:tcPr>
              <w:p>
                <w:r>
                  <w:t>Enter contact phone</w:t>
                </w:r>
              </w:p>
            </w:tc>
          </w:sdtContent>
        </w:sdt>
      </w:tr>
      <w:tr>
        <w:tblPrEx>
          <w:tblBorders>
            <w:top w:val="single" w:color="366091" w:themeColor="accent1" w:themeShade="BF" w:sz="4" w:space="0"/>
            <w:left w:val="single" w:color="366091" w:themeColor="accent1" w:themeShade="BF" w:sz="4" w:space="0"/>
            <w:bottom w:val="single" w:color="366091" w:themeColor="accent1" w:themeShade="BF" w:sz="4" w:space="0"/>
            <w:right w:val="single" w:color="366091" w:themeColor="accent1" w:themeShade="BF" w:sz="4" w:space="0"/>
            <w:insideH w:val="single" w:color="366091" w:themeColor="accent1" w:themeShade="BF" w:sz="4" w:space="0"/>
            <w:insideV w:val="single" w:color="366091" w:themeColor="accent1" w:themeShade="BF" w:sz="4" w:space="0"/>
          </w:tblBorders>
          <w:tblCellMar>
            <w:top w:w="0" w:type="dxa"/>
            <w:left w:w="115" w:type="dxa"/>
            <w:bottom w:w="0" w:type="dxa"/>
            <w:right w:w="115" w:type="dxa"/>
          </w:tblCellMar>
        </w:tblPrEx>
        <w:trPr>
          <w:trHeight w:val="720" w:hRule="atLeast"/>
        </w:trPr>
        <w:tc>
          <w:tcPr>
            <w:tcW w:w="1897" w:type="dxa"/>
            <w:vAlign w:val="center"/>
          </w:tcPr>
          <w:p>
            <w:pPr>
              <w:rPr>
                <w:b/>
                <w:i w:val="0"/>
                <w:color w:val="404040" w:themeColor="text1" w:themeTint="BF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</w:pPr>
            <w:sdt>
              <w:sdtPr>
                <w:alias w:val="Other 2:"/>
                <w:tag w:val="Other 2:"/>
                <w:id w:val="-423336485"/>
                <w:placeholder>
                  <w:docPart w:val="DE5AD2732C3841468ED8343E8104B4AD"/>
                </w:placeholder>
                <w:temporary/>
                <w:showingPlcHdr/>
                <w15:appearance w15:val="hidden"/>
              </w:sdtPr>
              <w:sdtContent>
                <w:r>
                  <w:rPr>
                    <w:b/>
                    <w:i w:val="0"/>
                    <w:color w:val="404040" w:themeColor="text1" w:themeTint="BF"/>
                    <w14:textFill>
                      <w14:solidFill>
                        <w14:schemeClr w14:val="tx1">
                          <w14:lumMod w14:val="75000"/>
                          <w14:lumOff w14:val="25000"/>
                        </w14:schemeClr>
                      </w14:solidFill>
                    </w14:textFill>
                  </w:rPr>
                  <w:t>Other 2</w:t>
                </w:r>
              </w:sdtContent>
            </w:sdt>
          </w:p>
        </w:tc>
        <w:sdt>
          <w:sdtPr>
            <w:alias w:val="Enter time:"/>
            <w:tag w:val="Enter time:"/>
            <w:id w:val="-464427358"/>
            <w:placeholder>
              <w:docPart w:val="2CD2EB45400D49E7889549D5F48E59C1"/>
            </w:placeholder>
            <w:temporary/>
            <w:showingPlcHdr/>
            <w15:appearance w15:val="hidden"/>
          </w:sdtPr>
          <w:sdtContent>
            <w:tc>
              <w:tcPr>
                <w:tcW w:w="1473" w:type="dxa"/>
                <w:vAlign w:val="center"/>
              </w:tcPr>
              <w:p>
                <w:r>
                  <w:t>Enter time</w:t>
                </w:r>
              </w:p>
            </w:tc>
          </w:sdtContent>
        </w:sdt>
        <w:sdt>
          <w:sdtPr>
            <w:alias w:val="Enter location:"/>
            <w:tag w:val="Enter location:"/>
            <w:id w:val="-1395110154"/>
            <w:placeholder>
              <w:docPart w:val="EEBDF287E9494330937711D769B236D0"/>
            </w:placeholder>
            <w:temporary/>
            <w:showingPlcHdr/>
            <w15:appearance w15:val="hidden"/>
          </w:sdtPr>
          <w:sdtContent>
            <w:tc>
              <w:tcPr>
                <w:tcW w:w="2408" w:type="dxa"/>
                <w:vAlign w:val="center"/>
              </w:tcPr>
              <w:p>
                <w:r>
                  <w:t>Enter location</w:t>
                </w:r>
              </w:p>
            </w:tc>
          </w:sdtContent>
        </w:sdt>
        <w:sdt>
          <w:sdtPr>
            <w:alias w:val="Enter contact name:"/>
            <w:tag w:val="Enter contact name:"/>
            <w:id w:val="-2085684446"/>
            <w:placeholder>
              <w:docPart w:val="3DC5FCC0FDA94CE88742472EB9B6F09F"/>
            </w:placeholder>
            <w:temporary/>
            <w:showingPlcHdr/>
            <w15:appearance w15:val="hidden"/>
          </w:sdtPr>
          <w:sdtContent>
            <w:tc>
              <w:tcPr>
                <w:tcW w:w="2408" w:type="dxa"/>
                <w:vAlign w:val="center"/>
              </w:tcPr>
              <w:p>
                <w:r>
                  <w:t>Enter contact name</w:t>
                </w:r>
              </w:p>
            </w:tc>
          </w:sdtContent>
        </w:sdt>
        <w:sdt>
          <w:sdtPr>
            <w:alias w:val="Enter contact phone:"/>
            <w:tag w:val="Enter contact phone:"/>
            <w:id w:val="-1488471301"/>
            <w:placeholder>
              <w:docPart w:val="B1508616BA1B4813A4E4D85563D949AF"/>
            </w:placeholder>
            <w:temporary/>
            <w:showingPlcHdr/>
            <w15:appearance w15:val="hidden"/>
          </w:sdtPr>
          <w:sdtContent>
            <w:tc>
              <w:tcPr>
                <w:tcW w:w="1884" w:type="dxa"/>
                <w:vAlign w:val="center"/>
              </w:tcPr>
              <w:p>
                <w:r>
                  <w:t>Enter contact phone</w:t>
                </w:r>
              </w:p>
            </w:tc>
          </w:sdtContent>
        </w:sdt>
      </w:tr>
      <w:tr>
        <w:tblPrEx>
          <w:tblBorders>
            <w:top w:val="single" w:color="366091" w:themeColor="accent1" w:themeShade="BF" w:sz="4" w:space="0"/>
            <w:left w:val="single" w:color="366091" w:themeColor="accent1" w:themeShade="BF" w:sz="4" w:space="0"/>
            <w:bottom w:val="single" w:color="366091" w:themeColor="accent1" w:themeShade="BF" w:sz="4" w:space="0"/>
            <w:right w:val="single" w:color="366091" w:themeColor="accent1" w:themeShade="BF" w:sz="4" w:space="0"/>
            <w:insideH w:val="single" w:color="366091" w:themeColor="accent1" w:themeShade="BF" w:sz="4" w:space="0"/>
            <w:insideV w:val="single" w:color="366091" w:themeColor="accent1" w:themeShade="BF" w:sz="4" w:space="0"/>
          </w:tblBorders>
          <w:tblCellMar>
            <w:top w:w="0" w:type="dxa"/>
            <w:left w:w="115" w:type="dxa"/>
            <w:bottom w:w="0" w:type="dxa"/>
            <w:right w:w="115" w:type="dxa"/>
          </w:tblCellMar>
        </w:tblPrEx>
        <w:trPr>
          <w:trHeight w:val="720" w:hRule="atLeast"/>
        </w:trPr>
        <w:tc>
          <w:tcPr>
            <w:tcW w:w="1897" w:type="dxa"/>
            <w:vAlign w:val="center"/>
          </w:tcPr>
          <w:p>
            <w:pPr>
              <w:rPr>
                <w:b/>
                <w:i w:val="0"/>
                <w:color w:val="404040" w:themeColor="text1" w:themeTint="BF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</w:pPr>
            <w:sdt>
              <w:sdtPr>
                <w:alias w:val="Other 3:"/>
                <w:tag w:val="Other 3:"/>
                <w:id w:val="-1704941544"/>
                <w:placeholder>
                  <w:docPart w:val="D29048A95CB645EC9CE43FB46D47425A"/>
                </w:placeholder>
                <w:temporary/>
                <w:showingPlcHdr/>
                <w15:appearance w15:val="hidden"/>
              </w:sdtPr>
              <w:sdtContent>
                <w:r>
                  <w:rPr>
                    <w:b/>
                    <w:i w:val="0"/>
                    <w:color w:val="404040" w:themeColor="text1" w:themeTint="BF"/>
                    <w14:textFill>
                      <w14:solidFill>
                        <w14:schemeClr w14:val="tx1">
                          <w14:lumMod w14:val="75000"/>
                          <w14:lumOff w14:val="25000"/>
                        </w14:schemeClr>
                      </w14:solidFill>
                    </w14:textFill>
                  </w:rPr>
                  <w:t>Other 3</w:t>
                </w:r>
              </w:sdtContent>
            </w:sdt>
          </w:p>
        </w:tc>
        <w:sdt>
          <w:sdtPr>
            <w:alias w:val="Enter time:"/>
            <w:tag w:val="Enter time:"/>
            <w:id w:val="902567231"/>
            <w:placeholder>
              <w:docPart w:val="741FE660B35048FCA568343D00C7CBEF"/>
            </w:placeholder>
            <w:temporary/>
            <w:showingPlcHdr/>
            <w15:appearance w15:val="hidden"/>
          </w:sdtPr>
          <w:sdtContent>
            <w:tc>
              <w:tcPr>
                <w:tcW w:w="1473" w:type="dxa"/>
                <w:vAlign w:val="center"/>
              </w:tcPr>
              <w:p>
                <w:r>
                  <w:t>Enter time</w:t>
                </w:r>
              </w:p>
            </w:tc>
          </w:sdtContent>
        </w:sdt>
        <w:sdt>
          <w:sdtPr>
            <w:alias w:val="Enter location:"/>
            <w:tag w:val="Enter location:"/>
            <w:id w:val="1811662835"/>
            <w:placeholder>
              <w:docPart w:val="874F64E6F7DC463AB971E872469C9982"/>
            </w:placeholder>
            <w:temporary/>
            <w:showingPlcHdr/>
            <w15:appearance w15:val="hidden"/>
          </w:sdtPr>
          <w:sdtContent>
            <w:tc>
              <w:tcPr>
                <w:tcW w:w="2408" w:type="dxa"/>
                <w:vAlign w:val="center"/>
              </w:tcPr>
              <w:p>
                <w:r>
                  <w:t>Enter location</w:t>
                </w:r>
              </w:p>
            </w:tc>
          </w:sdtContent>
        </w:sdt>
        <w:sdt>
          <w:sdtPr>
            <w:alias w:val="Enter contact name:"/>
            <w:tag w:val="Enter contact name:"/>
            <w:id w:val="252705726"/>
            <w:placeholder>
              <w:docPart w:val="234CFEF43E274B6C98AD234C838746F5"/>
            </w:placeholder>
            <w:temporary/>
            <w:showingPlcHdr/>
            <w15:appearance w15:val="hidden"/>
          </w:sdtPr>
          <w:sdtContent>
            <w:tc>
              <w:tcPr>
                <w:tcW w:w="2408" w:type="dxa"/>
                <w:vAlign w:val="center"/>
              </w:tcPr>
              <w:p>
                <w:r>
                  <w:t>Enter contact name</w:t>
                </w:r>
              </w:p>
            </w:tc>
          </w:sdtContent>
        </w:sdt>
        <w:sdt>
          <w:sdtPr>
            <w:alias w:val="Enter contact phone:"/>
            <w:tag w:val="Enter contact phone:"/>
            <w:id w:val="474882143"/>
            <w:placeholder>
              <w:docPart w:val="12A30B22396241AAB455A4D2878C456E"/>
            </w:placeholder>
            <w:temporary/>
            <w:showingPlcHdr/>
            <w15:appearance w15:val="hidden"/>
          </w:sdtPr>
          <w:sdtContent>
            <w:tc>
              <w:tcPr>
                <w:tcW w:w="1884" w:type="dxa"/>
                <w:vAlign w:val="center"/>
              </w:tcPr>
              <w:p>
                <w:r>
                  <w:t>Enter contact phone</w:t>
                </w:r>
              </w:p>
            </w:tc>
          </w:sdtContent>
        </w:sdt>
      </w:tr>
    </w:tbl>
    <w:p>
      <w:pPr>
        <w:pStyle w:val="2"/>
      </w:pPr>
      <w:sdt>
        <w:sdtPr>
          <w:alias w:val="Notes/Additional Items:"/>
          <w:tag w:val="Notes/Additional Items:"/>
          <w:id w:val="935486399"/>
          <w:placeholder>
            <w:docPart w:val="71696563B1CC423DA8274EDF3875DB89"/>
          </w:placeholder>
          <w:temporary/>
          <w:showingPlcHdr/>
          <w15:appearance w15:val="hidden"/>
        </w:sdtPr>
        <w:sdtContent>
          <w:r>
            <w:t>Notes/Additional Items</w:t>
          </w:r>
        </w:sdtContent>
      </w:sdt>
    </w:p>
    <w:tbl>
      <w:tblPr>
        <w:tblStyle w:val="106"/>
        <w:tblW w:w="5000" w:type="pct"/>
        <w:tblInd w:w="0" w:type="dxa"/>
        <w:tblBorders>
          <w:top w:val="single" w:color="366091" w:themeColor="accent1" w:themeShade="BF" w:sz="4" w:space="0"/>
          <w:left w:val="single" w:color="366091" w:themeColor="accent1" w:themeShade="BF" w:sz="4" w:space="0"/>
          <w:bottom w:val="single" w:color="366091" w:themeColor="accent1" w:themeShade="BF" w:sz="4" w:space="0"/>
          <w:right w:val="single" w:color="366091" w:themeColor="accent1" w:themeShade="BF" w:sz="4" w:space="0"/>
          <w:insideH w:val="single" w:color="366091" w:themeColor="accent1" w:themeShade="BF" w:sz="4" w:space="0"/>
          <w:insideV w:val="single" w:color="366091" w:themeColor="accent1" w:themeShade="BF" w:sz="4" w:space="0"/>
        </w:tblBorders>
        <w:tblLayout w:type="autofit"/>
        <w:tblCellMar>
          <w:top w:w="144" w:type="dxa"/>
          <w:left w:w="115" w:type="dxa"/>
          <w:bottom w:w="144" w:type="dxa"/>
          <w:right w:w="115" w:type="dxa"/>
        </w:tblCellMar>
      </w:tblPr>
      <w:tblGrid>
        <w:gridCol w:w="10310"/>
      </w:tblGrid>
      <w:tr>
        <w:tblPrEx>
          <w:tblBorders>
            <w:top w:val="single" w:color="366091" w:themeColor="accent1" w:themeShade="BF" w:sz="4" w:space="0"/>
            <w:left w:val="single" w:color="366091" w:themeColor="accent1" w:themeShade="BF" w:sz="4" w:space="0"/>
            <w:bottom w:val="single" w:color="366091" w:themeColor="accent1" w:themeShade="BF" w:sz="4" w:space="0"/>
            <w:right w:val="single" w:color="366091" w:themeColor="accent1" w:themeShade="BF" w:sz="4" w:space="0"/>
            <w:insideH w:val="single" w:color="366091" w:themeColor="accent1" w:themeShade="BF" w:sz="4" w:space="0"/>
            <w:insideV w:val="single" w:color="366091" w:themeColor="accent1" w:themeShade="BF" w:sz="4" w:space="0"/>
          </w:tblBorders>
          <w:tblCellMar>
            <w:top w:w="144" w:type="dxa"/>
            <w:left w:w="115" w:type="dxa"/>
            <w:bottom w:w="144" w:type="dxa"/>
            <w:right w:w="115" w:type="dxa"/>
          </w:tblCellMar>
        </w:tblPrEx>
        <w:trPr>
          <w:trHeight w:val="4877" w:hRule="atLeast"/>
        </w:trPr>
        <w:sdt>
          <w:sdtPr>
            <w:alias w:val="Enter Notes/Additional Items:"/>
            <w:tag w:val="Enter Notes/Additional Items:"/>
            <w:id w:val="23605964"/>
            <w:placeholder>
              <w:docPart w:val="D6CD496853EA400B9A93935EF6EB031D"/>
            </w:placeholder>
            <w:temporary/>
            <w:showingPlcHdr/>
            <w15:appearance w15:val="hidden"/>
          </w:sdtPr>
          <w:sdtContent>
            <w:tc>
              <w:tcPr>
                <w:tcW w:w="10296" w:type="dxa"/>
              </w:tcPr>
              <w:p>
                <w:r>
                  <w:t>Enter Notes/Additional Items</w:t>
                </w:r>
              </w:p>
            </w:tc>
          </w:sdtContent>
        </w:sdt>
      </w:tr>
    </w:tbl>
    <w:p>
      <w:r>
        <w:rPr>
          <w:b/>
          <w:bCs/>
        </w:rPr>
        <w:br w:type="page"/>
      </w:r>
    </w:p>
    <w:tbl>
      <w:tblPr>
        <w:tblStyle w:val="253"/>
        <w:tblW w:w="5000" w:type="pct"/>
        <w:tblInd w:w="0" w:type="dxa"/>
        <w:tblBorders>
          <w:top w:val="single" w:color="366091" w:themeColor="accent1" w:themeShade="BF" w:sz="4" w:space="0"/>
          <w:left w:val="single" w:color="366091" w:themeColor="accent1" w:themeShade="BF" w:sz="4" w:space="0"/>
          <w:bottom w:val="single" w:color="366091" w:themeColor="accent1" w:themeShade="BF" w:sz="4" w:space="0"/>
          <w:right w:val="single" w:color="366091" w:themeColor="accent1" w:themeShade="BF" w:sz="4" w:space="0"/>
          <w:insideH w:val="single" w:color="366091" w:themeColor="accent1" w:themeShade="BF" w:sz="4" w:space="0"/>
          <w:insideV w:val="single" w:color="366091" w:themeColor="accent1" w:themeShade="BF" w:sz="4" w:space="0"/>
        </w:tblBorders>
        <w:tblLayout w:type="fixed"/>
        <w:tblCellMar>
          <w:top w:w="0" w:type="dxa"/>
          <w:left w:w="115" w:type="dxa"/>
          <w:bottom w:w="0" w:type="dxa"/>
          <w:right w:w="115" w:type="dxa"/>
        </w:tblCellMar>
      </w:tblPr>
      <w:tblGrid>
        <w:gridCol w:w="1942"/>
        <w:gridCol w:w="1508"/>
        <w:gridCol w:w="2465"/>
        <w:gridCol w:w="2465"/>
        <w:gridCol w:w="1929"/>
      </w:tblGrid>
      <w:tr>
        <w:tblPrEx>
          <w:tblBorders>
            <w:top w:val="single" w:color="366091" w:themeColor="accent1" w:themeShade="BF" w:sz="4" w:space="0"/>
            <w:left w:val="single" w:color="366091" w:themeColor="accent1" w:themeShade="BF" w:sz="4" w:space="0"/>
            <w:bottom w:val="single" w:color="366091" w:themeColor="accent1" w:themeShade="BF" w:sz="4" w:space="0"/>
            <w:right w:val="single" w:color="366091" w:themeColor="accent1" w:themeShade="BF" w:sz="4" w:space="0"/>
            <w:insideH w:val="single" w:color="366091" w:themeColor="accent1" w:themeShade="BF" w:sz="4" w:space="0"/>
            <w:insideV w:val="single" w:color="366091" w:themeColor="accent1" w:themeShade="BF" w:sz="4" w:space="0"/>
          </w:tblBorders>
          <w:tblCellMar>
            <w:top w:w="0" w:type="dxa"/>
            <w:left w:w="115" w:type="dxa"/>
            <w:bottom w:w="0" w:type="dxa"/>
            <w:right w:w="115" w:type="dxa"/>
          </w:tblCellMar>
        </w:tblPrEx>
        <w:trPr>
          <w:trHeight w:val="432" w:hRule="atLeast"/>
          <w:tblHeader/>
        </w:trPr>
        <w:tc>
          <w:tcPr>
            <w:tcW w:w="1897" w:type="dxa"/>
            <w:tcBorders>
              <w:top w:val="single" w:color="366091" w:themeColor="accent1" w:themeShade="BF" w:sz="4" w:space="0"/>
              <w:left w:val="single" w:color="366091" w:themeColor="accent1" w:themeShade="BF" w:sz="4" w:space="0"/>
              <w:bottom w:val="single" w:color="366091" w:themeColor="accent1" w:themeShade="BF" w:sz="4" w:space="0"/>
              <w:right w:val="single" w:color="366091" w:themeColor="accent1" w:themeShade="BF" w:sz="4" w:space="0"/>
              <w:insideH w:val="single" w:sz="4" w:space="0"/>
              <w:insideV w:val="single" w:sz="4" w:space="0"/>
              <w:tl2br w:val="nil"/>
              <w:tr2bl w:val="nil"/>
            </w:tcBorders>
            <w:shd w:val="clear" w:color="auto" w:fill="366091" w:themeFill="accent1" w:themeFillShade="BF"/>
            <w:vAlign w:val="center"/>
          </w:tcPr>
          <w:p>
            <w:pPr>
              <w:rPr>
                <w:rFonts w:asciiTheme="majorHAnsi" w:hAnsiTheme="majorHAnsi"/>
                <w:b/>
                <w:i w:val="0"/>
                <w:color w:val="FFFFFF" w:themeColor="background1"/>
                <w:sz w:val="22"/>
                <w14:textFill>
                  <w14:solidFill>
                    <w14:schemeClr w14:val="bg1"/>
                  </w14:solidFill>
                </w14:textFill>
              </w:rPr>
            </w:pPr>
            <w:sdt>
              <w:sdtPr>
                <w:alias w:val="Day 2:"/>
                <w:tag w:val="Day 2:"/>
                <w:id w:val="-231236021"/>
                <w:placeholder>
                  <w:docPart w:val="9DDFE411501D476D82B4CCC4D54DD6B4"/>
                </w:placeholder>
                <w:temporary/>
                <w:showingPlcHdr/>
                <w15:appearance w15:val="hidden"/>
              </w:sdtPr>
              <w:sdtContent>
                <w:r>
                  <w:rPr>
                    <w:rFonts w:asciiTheme="majorHAnsi" w:hAnsiTheme="majorHAnsi"/>
                    <w:b/>
                    <w:i w:val="0"/>
                    <w:color w:val="FFFFFF" w:themeColor="background1"/>
                    <w:sz w:val="22"/>
                    <w14:textFill>
                      <w14:solidFill>
                        <w14:schemeClr w14:val="bg1"/>
                      </w14:solidFill>
                    </w14:textFill>
                  </w:rPr>
                  <w:t>Day 2</w:t>
                </w:r>
              </w:sdtContent>
            </w:sdt>
          </w:p>
        </w:tc>
        <w:tc>
          <w:tcPr>
            <w:tcW w:w="1473" w:type="dxa"/>
            <w:tcBorders>
              <w:top w:val="single" w:color="366091" w:themeColor="accent1" w:themeShade="BF" w:sz="4" w:space="0"/>
              <w:bottom w:val="single" w:color="366091" w:themeColor="accent1" w:themeShade="BF" w:sz="4" w:space="0"/>
              <w:right w:val="single" w:color="366091" w:themeColor="accent1" w:themeShade="BF" w:sz="4" w:space="0"/>
              <w:insideH w:val="single" w:sz="4" w:space="0"/>
              <w:insideV w:val="single" w:sz="4" w:space="0"/>
              <w:tl2br w:val="nil"/>
              <w:tr2bl w:val="nil"/>
            </w:tcBorders>
            <w:shd w:val="clear" w:color="auto" w:fill="366091" w:themeFill="accent1" w:themeFillShade="BF"/>
            <w:vAlign w:val="center"/>
          </w:tcPr>
          <w:p>
            <w:pPr>
              <w:rPr>
                <w:rFonts w:asciiTheme="majorHAnsi" w:hAnsiTheme="majorHAnsi"/>
                <w:b/>
                <w:i w:val="0"/>
                <w:color w:val="FFFFFF" w:themeColor="background1"/>
                <w:sz w:val="22"/>
                <w14:textFill>
                  <w14:solidFill>
                    <w14:schemeClr w14:val="bg1"/>
                  </w14:solidFill>
                </w14:textFill>
              </w:rPr>
            </w:pPr>
            <w:sdt>
              <w:sdtPr>
                <w:alias w:val="Time:"/>
                <w:tag w:val="Time:"/>
                <w:id w:val="-1079364757"/>
                <w:placeholder>
                  <w:docPart w:val="A76B67C56B0D42258936CDAD47B41B43"/>
                </w:placeholder>
                <w:temporary/>
                <w:showingPlcHdr/>
                <w15:appearance w15:val="hidden"/>
              </w:sdtPr>
              <w:sdtContent>
                <w:r>
                  <w:rPr>
                    <w:rFonts w:asciiTheme="majorHAnsi" w:hAnsiTheme="majorHAnsi"/>
                    <w:b/>
                    <w:i w:val="0"/>
                    <w:color w:val="FFFFFF" w:themeColor="background1"/>
                    <w:sz w:val="22"/>
                    <w14:textFill>
                      <w14:solidFill>
                        <w14:schemeClr w14:val="bg1"/>
                      </w14:solidFill>
                    </w14:textFill>
                  </w:rPr>
                  <w:t>Time</w:t>
                </w:r>
              </w:sdtContent>
            </w:sdt>
          </w:p>
        </w:tc>
        <w:tc>
          <w:tcPr>
            <w:tcW w:w="2408" w:type="dxa"/>
            <w:tcBorders>
              <w:top w:val="single" w:color="366091" w:themeColor="accent1" w:themeShade="BF" w:sz="4" w:space="0"/>
              <w:bottom w:val="single" w:color="366091" w:themeColor="accent1" w:themeShade="BF" w:sz="4" w:space="0"/>
              <w:right w:val="single" w:color="366091" w:themeColor="accent1" w:themeShade="BF" w:sz="4" w:space="0"/>
              <w:insideH w:val="single" w:sz="4" w:space="0"/>
              <w:insideV w:val="single" w:sz="4" w:space="0"/>
              <w:tl2br w:val="nil"/>
              <w:tr2bl w:val="nil"/>
            </w:tcBorders>
            <w:shd w:val="clear" w:color="auto" w:fill="366091" w:themeFill="accent1" w:themeFillShade="BF"/>
            <w:vAlign w:val="center"/>
          </w:tcPr>
          <w:p>
            <w:pPr>
              <w:rPr>
                <w:rFonts w:asciiTheme="majorHAnsi" w:hAnsiTheme="majorHAnsi"/>
                <w:b/>
                <w:i w:val="0"/>
                <w:color w:val="FFFFFF" w:themeColor="background1"/>
                <w:sz w:val="22"/>
                <w14:textFill>
                  <w14:solidFill>
                    <w14:schemeClr w14:val="bg1"/>
                  </w14:solidFill>
                </w14:textFill>
              </w:rPr>
            </w:pPr>
            <w:sdt>
              <w:sdtPr>
                <w:alias w:val="Location:"/>
                <w:tag w:val="Location:"/>
                <w:id w:val="-399520539"/>
                <w:placeholder>
                  <w:docPart w:val="18A0D244460241EE85AAEAFD62CCA624"/>
                </w:placeholder>
                <w:temporary/>
                <w:showingPlcHdr/>
                <w15:appearance w15:val="hidden"/>
              </w:sdtPr>
              <w:sdtContent>
                <w:r>
                  <w:rPr>
                    <w:rFonts w:asciiTheme="majorHAnsi" w:hAnsiTheme="majorHAnsi"/>
                    <w:b/>
                    <w:i w:val="0"/>
                    <w:color w:val="FFFFFF" w:themeColor="background1"/>
                    <w:sz w:val="22"/>
                    <w14:textFill>
                      <w14:solidFill>
                        <w14:schemeClr w14:val="bg1"/>
                      </w14:solidFill>
                    </w14:textFill>
                  </w:rPr>
                  <w:t>Location</w:t>
                </w:r>
              </w:sdtContent>
            </w:sdt>
          </w:p>
        </w:tc>
        <w:tc>
          <w:tcPr>
            <w:tcW w:w="2408" w:type="dxa"/>
            <w:tcBorders>
              <w:top w:val="single" w:color="366091" w:themeColor="accent1" w:themeShade="BF" w:sz="4" w:space="0"/>
              <w:bottom w:val="single" w:color="366091" w:themeColor="accent1" w:themeShade="BF" w:sz="4" w:space="0"/>
              <w:right w:val="single" w:color="366091" w:themeColor="accent1" w:themeShade="BF" w:sz="4" w:space="0"/>
              <w:insideH w:val="single" w:sz="4" w:space="0"/>
              <w:insideV w:val="single" w:sz="4" w:space="0"/>
              <w:tl2br w:val="nil"/>
              <w:tr2bl w:val="nil"/>
            </w:tcBorders>
            <w:shd w:val="clear" w:color="auto" w:fill="366091" w:themeFill="accent1" w:themeFillShade="BF"/>
            <w:vAlign w:val="center"/>
          </w:tcPr>
          <w:p>
            <w:pPr>
              <w:rPr>
                <w:rFonts w:asciiTheme="majorHAnsi" w:hAnsiTheme="majorHAnsi"/>
                <w:b/>
                <w:i w:val="0"/>
                <w:color w:val="FFFFFF" w:themeColor="background1"/>
                <w:sz w:val="22"/>
                <w14:textFill>
                  <w14:solidFill>
                    <w14:schemeClr w14:val="bg1"/>
                  </w14:solidFill>
                </w14:textFill>
              </w:rPr>
            </w:pPr>
            <w:sdt>
              <w:sdtPr>
                <w:alias w:val="Contact name:"/>
                <w:tag w:val="Contact name:"/>
                <w:id w:val="-646740100"/>
                <w:placeholder>
                  <w:docPart w:val="71A0841883D044BFBAAC53C8F51D0F8E"/>
                </w:placeholder>
                <w:temporary/>
                <w:showingPlcHdr/>
                <w15:appearance w15:val="hidden"/>
              </w:sdtPr>
              <w:sdtContent>
                <w:r>
                  <w:rPr>
                    <w:rFonts w:asciiTheme="majorHAnsi" w:hAnsiTheme="majorHAnsi"/>
                    <w:b/>
                    <w:i w:val="0"/>
                    <w:color w:val="FFFFFF" w:themeColor="background1"/>
                    <w:sz w:val="22"/>
                    <w14:textFill>
                      <w14:solidFill>
                        <w14:schemeClr w14:val="bg1"/>
                      </w14:solidFill>
                    </w14:textFill>
                  </w:rPr>
                  <w:t>Contact Name</w:t>
                </w:r>
              </w:sdtContent>
            </w:sdt>
          </w:p>
        </w:tc>
        <w:tc>
          <w:tcPr>
            <w:tcW w:w="1884" w:type="dxa"/>
            <w:tcBorders>
              <w:top w:val="single" w:color="366091" w:themeColor="accent1" w:themeShade="BF" w:sz="4" w:space="0"/>
              <w:bottom w:val="single" w:color="366091" w:themeColor="accent1" w:themeShade="BF" w:sz="4" w:space="0"/>
              <w:right w:val="single" w:color="366091" w:themeColor="accent1" w:themeShade="BF" w:sz="4" w:space="0"/>
              <w:insideH w:val="single" w:sz="4" w:space="0"/>
              <w:insideV w:val="single" w:sz="4" w:space="0"/>
              <w:tl2br w:val="nil"/>
              <w:tr2bl w:val="nil"/>
            </w:tcBorders>
            <w:shd w:val="clear" w:color="auto" w:fill="366091" w:themeFill="accent1" w:themeFillShade="BF"/>
            <w:vAlign w:val="center"/>
          </w:tcPr>
          <w:p>
            <w:pPr>
              <w:rPr>
                <w:rFonts w:asciiTheme="majorHAnsi" w:hAnsiTheme="majorHAnsi"/>
                <w:b/>
                <w:i w:val="0"/>
                <w:color w:val="FFFFFF" w:themeColor="background1"/>
                <w:sz w:val="22"/>
                <w14:textFill>
                  <w14:solidFill>
                    <w14:schemeClr w14:val="bg1"/>
                  </w14:solidFill>
                </w14:textFill>
              </w:rPr>
            </w:pPr>
            <w:sdt>
              <w:sdtPr>
                <w:alias w:val="Contact phone:"/>
                <w:tag w:val="Contact phone:"/>
                <w:id w:val="18665745"/>
                <w:placeholder>
                  <w:docPart w:val="A1A6B1AD191042C990B538855744ADDF"/>
                </w:placeholder>
                <w:temporary/>
                <w:showingPlcHdr/>
                <w15:appearance w15:val="hidden"/>
              </w:sdtPr>
              <w:sdtContent>
                <w:r>
                  <w:rPr>
                    <w:rFonts w:asciiTheme="majorHAnsi" w:hAnsiTheme="majorHAnsi"/>
                    <w:b/>
                    <w:i w:val="0"/>
                    <w:color w:val="FFFFFF" w:themeColor="background1"/>
                    <w:sz w:val="22"/>
                    <w14:textFill>
                      <w14:solidFill>
                        <w14:schemeClr w14:val="bg1"/>
                      </w14:solidFill>
                    </w14:textFill>
                  </w:rPr>
                  <w:t>Contact Phone</w:t>
                </w:r>
              </w:sdtContent>
            </w:sdt>
          </w:p>
        </w:tc>
      </w:tr>
      <w:tr>
        <w:tblPrEx>
          <w:tblBorders>
            <w:top w:val="single" w:color="366091" w:themeColor="accent1" w:themeShade="BF" w:sz="4" w:space="0"/>
            <w:left w:val="single" w:color="366091" w:themeColor="accent1" w:themeShade="BF" w:sz="4" w:space="0"/>
            <w:bottom w:val="single" w:color="366091" w:themeColor="accent1" w:themeShade="BF" w:sz="4" w:space="0"/>
            <w:right w:val="single" w:color="366091" w:themeColor="accent1" w:themeShade="BF" w:sz="4" w:space="0"/>
            <w:insideH w:val="single" w:color="366091" w:themeColor="accent1" w:themeShade="BF" w:sz="4" w:space="0"/>
            <w:insideV w:val="single" w:color="366091" w:themeColor="accent1" w:themeShade="BF" w:sz="4" w:space="0"/>
          </w:tblBorders>
          <w:tblCellMar>
            <w:top w:w="0" w:type="dxa"/>
            <w:left w:w="115" w:type="dxa"/>
            <w:bottom w:w="0" w:type="dxa"/>
            <w:right w:w="115" w:type="dxa"/>
          </w:tblCellMar>
        </w:tblPrEx>
        <w:trPr>
          <w:trHeight w:val="720" w:hRule="atLeast"/>
        </w:trPr>
        <w:tc>
          <w:tcPr>
            <w:tcW w:w="1897" w:type="dxa"/>
            <w:vAlign w:val="center"/>
          </w:tcPr>
          <w:p>
            <w:pPr>
              <w:rPr>
                <w:b/>
                <w:i w:val="0"/>
                <w:color w:val="404040" w:themeColor="text1" w:themeTint="BF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</w:pPr>
            <w:sdt>
              <w:sdtPr>
                <w:alias w:val="Breakfast:"/>
                <w:tag w:val="Breakfast:"/>
                <w:id w:val="-496115579"/>
                <w:placeholder>
                  <w:docPart w:val="3C8DF8A0FD564B7BB3ADD096299E3D0E"/>
                </w:placeholder>
                <w:temporary/>
                <w:showingPlcHdr/>
                <w15:appearance w15:val="hidden"/>
              </w:sdtPr>
              <w:sdtContent>
                <w:r>
                  <w:rPr>
                    <w:b/>
                    <w:i w:val="0"/>
                    <w:color w:val="404040" w:themeColor="text1" w:themeTint="BF"/>
                    <w14:textFill>
                      <w14:solidFill>
                        <w14:schemeClr w14:val="tx1">
                          <w14:lumMod w14:val="75000"/>
                          <w14:lumOff w14:val="25000"/>
                        </w14:schemeClr>
                      </w14:solidFill>
                    </w14:textFill>
                  </w:rPr>
                  <w:t>Breakfast</w:t>
                </w:r>
              </w:sdtContent>
            </w:sdt>
          </w:p>
        </w:tc>
        <w:sdt>
          <w:sdtPr>
            <w:alias w:val="Enter time:"/>
            <w:tag w:val="Enter time:"/>
            <w:id w:val="-1432660059"/>
            <w:placeholder>
              <w:docPart w:val="749F9BF6A8B645248D4DAFDE74931D52"/>
            </w:placeholder>
            <w:temporary/>
            <w:showingPlcHdr/>
            <w15:appearance w15:val="hidden"/>
          </w:sdtPr>
          <w:sdtContent>
            <w:tc>
              <w:tcPr>
                <w:tcW w:w="1473" w:type="dxa"/>
                <w:vAlign w:val="center"/>
              </w:tcPr>
              <w:p>
                <w:r>
                  <w:t>Enter time</w:t>
                </w:r>
              </w:p>
            </w:tc>
          </w:sdtContent>
        </w:sdt>
        <w:sdt>
          <w:sdtPr>
            <w:alias w:val="Enter location:"/>
            <w:tag w:val="Enter location:"/>
            <w:id w:val="-1498334195"/>
            <w:placeholder>
              <w:docPart w:val="1902754A61674F0782E7CE6F5840D1A9"/>
            </w:placeholder>
            <w:temporary/>
            <w:showingPlcHdr/>
            <w15:appearance w15:val="hidden"/>
          </w:sdtPr>
          <w:sdtContent>
            <w:tc>
              <w:tcPr>
                <w:tcW w:w="2408" w:type="dxa"/>
                <w:vAlign w:val="center"/>
              </w:tcPr>
              <w:p>
                <w:r>
                  <w:t>Enter location</w:t>
                </w:r>
              </w:p>
            </w:tc>
          </w:sdtContent>
        </w:sdt>
        <w:sdt>
          <w:sdtPr>
            <w:alias w:val="Enter contact name:"/>
            <w:tag w:val="Enter contact name:"/>
            <w:id w:val="550737200"/>
            <w:placeholder>
              <w:docPart w:val="DB1CF538263342BFB8CDABD27431E2E2"/>
            </w:placeholder>
            <w:temporary/>
            <w:showingPlcHdr/>
            <w15:appearance w15:val="hidden"/>
          </w:sdtPr>
          <w:sdtContent>
            <w:tc>
              <w:tcPr>
                <w:tcW w:w="2408" w:type="dxa"/>
                <w:vAlign w:val="center"/>
              </w:tcPr>
              <w:p>
                <w:r>
                  <w:t>Enter contact name</w:t>
                </w:r>
              </w:p>
            </w:tc>
          </w:sdtContent>
        </w:sdt>
        <w:sdt>
          <w:sdtPr>
            <w:alias w:val="Enter contact phone:"/>
            <w:tag w:val="Enter contact phone:"/>
            <w:id w:val="-1099941627"/>
            <w:placeholder>
              <w:docPart w:val="3F926D8E6DE94E7F87B28400415D58DB"/>
            </w:placeholder>
            <w:temporary/>
            <w:showingPlcHdr/>
            <w15:appearance w15:val="hidden"/>
          </w:sdtPr>
          <w:sdtContent>
            <w:tc>
              <w:tcPr>
                <w:tcW w:w="1884" w:type="dxa"/>
                <w:vAlign w:val="center"/>
              </w:tcPr>
              <w:p>
                <w:r>
                  <w:t>Enter contact phone</w:t>
                </w:r>
              </w:p>
            </w:tc>
          </w:sdtContent>
        </w:sdt>
      </w:tr>
      <w:tr>
        <w:tblPrEx>
          <w:tblBorders>
            <w:top w:val="single" w:color="366091" w:themeColor="accent1" w:themeShade="BF" w:sz="4" w:space="0"/>
            <w:left w:val="single" w:color="366091" w:themeColor="accent1" w:themeShade="BF" w:sz="4" w:space="0"/>
            <w:bottom w:val="single" w:color="366091" w:themeColor="accent1" w:themeShade="BF" w:sz="4" w:space="0"/>
            <w:right w:val="single" w:color="366091" w:themeColor="accent1" w:themeShade="BF" w:sz="4" w:space="0"/>
            <w:insideH w:val="single" w:color="366091" w:themeColor="accent1" w:themeShade="BF" w:sz="4" w:space="0"/>
            <w:insideV w:val="single" w:color="366091" w:themeColor="accent1" w:themeShade="BF" w:sz="4" w:space="0"/>
          </w:tblBorders>
          <w:tblCellMar>
            <w:top w:w="0" w:type="dxa"/>
            <w:left w:w="115" w:type="dxa"/>
            <w:bottom w:w="0" w:type="dxa"/>
            <w:right w:w="115" w:type="dxa"/>
          </w:tblCellMar>
        </w:tblPrEx>
        <w:trPr>
          <w:trHeight w:val="720" w:hRule="atLeast"/>
        </w:trPr>
        <w:tc>
          <w:tcPr>
            <w:tcW w:w="1897" w:type="dxa"/>
            <w:vAlign w:val="center"/>
          </w:tcPr>
          <w:p>
            <w:pPr>
              <w:rPr>
                <w:b/>
                <w:i w:val="0"/>
                <w:color w:val="404040" w:themeColor="text1" w:themeTint="BF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</w:pPr>
            <w:sdt>
              <w:sdtPr>
                <w:alias w:val="Technical workshop:"/>
                <w:tag w:val="Technical workshop:"/>
                <w:id w:val="-1207094102"/>
                <w:placeholder>
                  <w:docPart w:val="F1E8BB757EDD4204AA2A0E729661A4B6"/>
                </w:placeholder>
                <w:temporary/>
                <w:showingPlcHdr/>
                <w15:appearance w15:val="hidden"/>
              </w:sdtPr>
              <w:sdtContent>
                <w:r>
                  <w:rPr>
                    <w:b/>
                    <w:i w:val="0"/>
                    <w:color w:val="404040" w:themeColor="text1" w:themeTint="BF"/>
                    <w14:textFill>
                      <w14:solidFill>
                        <w14:schemeClr w14:val="tx1">
                          <w14:lumMod w14:val="75000"/>
                          <w14:lumOff w14:val="25000"/>
                        </w14:schemeClr>
                      </w14:solidFill>
                    </w14:textFill>
                  </w:rPr>
                  <w:t>Technical Workshop</w:t>
                </w:r>
              </w:sdtContent>
            </w:sdt>
          </w:p>
        </w:tc>
        <w:sdt>
          <w:sdtPr>
            <w:alias w:val="Enter time:"/>
            <w:tag w:val="Enter time:"/>
            <w:id w:val="-1590918546"/>
            <w:placeholder>
              <w:docPart w:val="8EAE21D2B43C418DB6699588B5ADF525"/>
            </w:placeholder>
            <w:temporary/>
            <w:showingPlcHdr/>
            <w15:appearance w15:val="hidden"/>
          </w:sdtPr>
          <w:sdtContent>
            <w:tc>
              <w:tcPr>
                <w:tcW w:w="1473" w:type="dxa"/>
                <w:vAlign w:val="center"/>
              </w:tcPr>
              <w:p>
                <w:r>
                  <w:t>Enter time</w:t>
                </w:r>
              </w:p>
            </w:tc>
          </w:sdtContent>
        </w:sdt>
        <w:sdt>
          <w:sdtPr>
            <w:alias w:val="Enter location:"/>
            <w:tag w:val="Enter location:"/>
            <w:id w:val="498016908"/>
            <w:placeholder>
              <w:docPart w:val="92ED8917A8344B74ACF00BF746B5C288"/>
            </w:placeholder>
            <w:temporary/>
            <w:showingPlcHdr/>
            <w15:appearance w15:val="hidden"/>
          </w:sdtPr>
          <w:sdtContent>
            <w:tc>
              <w:tcPr>
                <w:tcW w:w="2408" w:type="dxa"/>
                <w:vAlign w:val="center"/>
              </w:tcPr>
              <w:p>
                <w:r>
                  <w:t>Enter location</w:t>
                </w:r>
              </w:p>
            </w:tc>
          </w:sdtContent>
        </w:sdt>
        <w:sdt>
          <w:sdtPr>
            <w:alias w:val="Enter contact name:"/>
            <w:tag w:val="Enter contact name:"/>
            <w:id w:val="-1787650363"/>
            <w:placeholder>
              <w:docPart w:val="F65A84DC3B2D4816819D410860BEB533"/>
            </w:placeholder>
            <w:temporary/>
            <w:showingPlcHdr/>
            <w15:appearance w15:val="hidden"/>
          </w:sdtPr>
          <w:sdtContent>
            <w:tc>
              <w:tcPr>
                <w:tcW w:w="2408" w:type="dxa"/>
                <w:vAlign w:val="center"/>
              </w:tcPr>
              <w:p>
                <w:r>
                  <w:t>Enter contact name</w:t>
                </w:r>
              </w:p>
            </w:tc>
          </w:sdtContent>
        </w:sdt>
        <w:sdt>
          <w:sdtPr>
            <w:alias w:val="Enter contact phone:"/>
            <w:tag w:val="Enter contact phone:"/>
            <w:id w:val="1300647978"/>
            <w:placeholder>
              <w:docPart w:val="8FBA3E05DC9748AAAD85A2A57757D8DB"/>
            </w:placeholder>
            <w:temporary/>
            <w:showingPlcHdr/>
            <w15:appearance w15:val="hidden"/>
          </w:sdtPr>
          <w:sdtContent>
            <w:tc>
              <w:tcPr>
                <w:tcW w:w="1884" w:type="dxa"/>
                <w:vAlign w:val="center"/>
              </w:tcPr>
              <w:p>
                <w:r>
                  <w:t>Enter contact phone</w:t>
                </w:r>
              </w:p>
            </w:tc>
          </w:sdtContent>
        </w:sdt>
      </w:tr>
      <w:tr>
        <w:tblPrEx>
          <w:tblBorders>
            <w:top w:val="single" w:color="366091" w:themeColor="accent1" w:themeShade="BF" w:sz="4" w:space="0"/>
            <w:left w:val="single" w:color="366091" w:themeColor="accent1" w:themeShade="BF" w:sz="4" w:space="0"/>
            <w:bottom w:val="single" w:color="366091" w:themeColor="accent1" w:themeShade="BF" w:sz="4" w:space="0"/>
            <w:right w:val="single" w:color="366091" w:themeColor="accent1" w:themeShade="BF" w:sz="4" w:space="0"/>
            <w:insideH w:val="single" w:color="366091" w:themeColor="accent1" w:themeShade="BF" w:sz="4" w:space="0"/>
            <w:insideV w:val="single" w:color="366091" w:themeColor="accent1" w:themeShade="BF" w:sz="4" w:space="0"/>
          </w:tblBorders>
          <w:tblCellMar>
            <w:top w:w="0" w:type="dxa"/>
            <w:left w:w="115" w:type="dxa"/>
            <w:bottom w:w="0" w:type="dxa"/>
            <w:right w:w="115" w:type="dxa"/>
          </w:tblCellMar>
        </w:tblPrEx>
        <w:trPr>
          <w:trHeight w:val="720" w:hRule="atLeast"/>
        </w:trPr>
        <w:tc>
          <w:tcPr>
            <w:tcW w:w="1897" w:type="dxa"/>
            <w:vAlign w:val="center"/>
          </w:tcPr>
          <w:p>
            <w:pPr>
              <w:rPr>
                <w:b/>
                <w:i w:val="0"/>
                <w:color w:val="404040" w:themeColor="text1" w:themeTint="BF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</w:pPr>
            <w:sdt>
              <w:sdtPr>
                <w:alias w:val="Lunch:"/>
                <w:tag w:val="Lunch:"/>
                <w:id w:val="-1103873799"/>
                <w:placeholder>
                  <w:docPart w:val="20079A4861B643EB99A8D9333E685FED"/>
                </w:placeholder>
                <w:temporary/>
                <w:showingPlcHdr/>
                <w15:appearance w15:val="hidden"/>
              </w:sdtPr>
              <w:sdtContent>
                <w:r>
                  <w:rPr>
                    <w:b/>
                    <w:i w:val="0"/>
                    <w:color w:val="404040" w:themeColor="text1" w:themeTint="BF"/>
                    <w14:textFill>
                      <w14:solidFill>
                        <w14:schemeClr w14:val="tx1">
                          <w14:lumMod w14:val="75000"/>
                          <w14:lumOff w14:val="25000"/>
                        </w14:schemeClr>
                      </w14:solidFill>
                    </w14:textFill>
                  </w:rPr>
                  <w:t>Lunch</w:t>
                </w:r>
              </w:sdtContent>
            </w:sdt>
          </w:p>
        </w:tc>
        <w:sdt>
          <w:sdtPr>
            <w:alias w:val="Enter time:"/>
            <w:tag w:val="Enter time:"/>
            <w:id w:val="-367522288"/>
            <w:placeholder>
              <w:docPart w:val="E908267328AE4A2193E618FEE1239318"/>
            </w:placeholder>
            <w:temporary/>
            <w:showingPlcHdr/>
            <w15:appearance w15:val="hidden"/>
          </w:sdtPr>
          <w:sdtContent>
            <w:tc>
              <w:tcPr>
                <w:tcW w:w="1473" w:type="dxa"/>
                <w:vAlign w:val="center"/>
              </w:tcPr>
              <w:p>
                <w:r>
                  <w:t>Enter time</w:t>
                </w:r>
              </w:p>
            </w:tc>
          </w:sdtContent>
        </w:sdt>
        <w:sdt>
          <w:sdtPr>
            <w:alias w:val="Enter location:"/>
            <w:tag w:val="Enter location:"/>
            <w:id w:val="-759065041"/>
            <w:placeholder>
              <w:docPart w:val="C357E801C03C49B6BED6060D81B2FFC9"/>
            </w:placeholder>
            <w:temporary/>
            <w:showingPlcHdr/>
            <w15:appearance w15:val="hidden"/>
          </w:sdtPr>
          <w:sdtContent>
            <w:tc>
              <w:tcPr>
                <w:tcW w:w="2408" w:type="dxa"/>
                <w:vAlign w:val="center"/>
              </w:tcPr>
              <w:p>
                <w:r>
                  <w:t>Enter location</w:t>
                </w:r>
              </w:p>
            </w:tc>
          </w:sdtContent>
        </w:sdt>
        <w:sdt>
          <w:sdtPr>
            <w:alias w:val="Enter contact name:"/>
            <w:tag w:val="Enter contact name:"/>
            <w:id w:val="-189923450"/>
            <w:placeholder>
              <w:docPart w:val="E487EB4CC6314F77A2CBB787C061BD2C"/>
            </w:placeholder>
            <w:temporary/>
            <w:showingPlcHdr/>
            <w15:appearance w15:val="hidden"/>
          </w:sdtPr>
          <w:sdtContent>
            <w:tc>
              <w:tcPr>
                <w:tcW w:w="2408" w:type="dxa"/>
                <w:vAlign w:val="center"/>
              </w:tcPr>
              <w:p>
                <w:r>
                  <w:t>Enter contact name</w:t>
                </w:r>
              </w:p>
            </w:tc>
          </w:sdtContent>
        </w:sdt>
        <w:sdt>
          <w:sdtPr>
            <w:alias w:val="Enter contact phone:"/>
            <w:tag w:val="Enter contact phone:"/>
            <w:id w:val="626583017"/>
            <w:placeholder>
              <w:docPart w:val="B397A8D718AE46C4B1E5313BBA2D1F33"/>
            </w:placeholder>
            <w:temporary/>
            <w:showingPlcHdr/>
            <w15:appearance w15:val="hidden"/>
          </w:sdtPr>
          <w:sdtContent>
            <w:tc>
              <w:tcPr>
                <w:tcW w:w="1884" w:type="dxa"/>
                <w:vAlign w:val="center"/>
              </w:tcPr>
              <w:p>
                <w:r>
                  <w:t>Enter contact phone</w:t>
                </w:r>
              </w:p>
            </w:tc>
          </w:sdtContent>
        </w:sdt>
      </w:tr>
      <w:tr>
        <w:tblPrEx>
          <w:tblBorders>
            <w:top w:val="single" w:color="366091" w:themeColor="accent1" w:themeShade="BF" w:sz="4" w:space="0"/>
            <w:left w:val="single" w:color="366091" w:themeColor="accent1" w:themeShade="BF" w:sz="4" w:space="0"/>
            <w:bottom w:val="single" w:color="366091" w:themeColor="accent1" w:themeShade="BF" w:sz="4" w:space="0"/>
            <w:right w:val="single" w:color="366091" w:themeColor="accent1" w:themeShade="BF" w:sz="4" w:space="0"/>
            <w:insideH w:val="single" w:color="366091" w:themeColor="accent1" w:themeShade="BF" w:sz="4" w:space="0"/>
            <w:insideV w:val="single" w:color="366091" w:themeColor="accent1" w:themeShade="BF" w:sz="4" w:space="0"/>
          </w:tblBorders>
          <w:tblCellMar>
            <w:top w:w="0" w:type="dxa"/>
            <w:left w:w="115" w:type="dxa"/>
            <w:bottom w:w="0" w:type="dxa"/>
            <w:right w:w="115" w:type="dxa"/>
          </w:tblCellMar>
        </w:tblPrEx>
        <w:trPr>
          <w:trHeight w:val="720" w:hRule="atLeast"/>
        </w:trPr>
        <w:tc>
          <w:tcPr>
            <w:tcW w:w="1897" w:type="dxa"/>
            <w:vAlign w:val="center"/>
          </w:tcPr>
          <w:p>
            <w:pPr>
              <w:rPr>
                <w:b/>
                <w:i w:val="0"/>
                <w:color w:val="404040" w:themeColor="text1" w:themeTint="BF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</w:pPr>
            <w:sdt>
              <w:sdtPr>
                <w:alias w:val="Client visit:"/>
                <w:tag w:val="Client visit:"/>
                <w:id w:val="2015803189"/>
                <w:placeholder>
                  <w:docPart w:val="655216C7D76E412CBA84E834B040C412"/>
                </w:placeholder>
                <w:temporary/>
                <w:showingPlcHdr/>
                <w15:appearance w15:val="hidden"/>
              </w:sdtPr>
              <w:sdtContent>
                <w:r>
                  <w:rPr>
                    <w:b/>
                    <w:i w:val="0"/>
                    <w:color w:val="404040" w:themeColor="text1" w:themeTint="BF"/>
                    <w14:textFill>
                      <w14:solidFill>
                        <w14:schemeClr w14:val="tx1">
                          <w14:lumMod w14:val="75000"/>
                          <w14:lumOff w14:val="25000"/>
                        </w14:schemeClr>
                      </w14:solidFill>
                    </w14:textFill>
                  </w:rPr>
                  <w:t>Client Visit</w:t>
                </w:r>
              </w:sdtContent>
            </w:sdt>
          </w:p>
        </w:tc>
        <w:sdt>
          <w:sdtPr>
            <w:alias w:val="Enter time:"/>
            <w:tag w:val="Enter time:"/>
            <w:id w:val="-1102028410"/>
            <w:placeholder>
              <w:docPart w:val="41570FC0F3A341C6A5BF817B197419EC"/>
            </w:placeholder>
            <w:temporary/>
            <w:showingPlcHdr/>
            <w15:appearance w15:val="hidden"/>
          </w:sdtPr>
          <w:sdtContent>
            <w:tc>
              <w:tcPr>
                <w:tcW w:w="1473" w:type="dxa"/>
                <w:vAlign w:val="center"/>
              </w:tcPr>
              <w:p>
                <w:r>
                  <w:t>Enter time</w:t>
                </w:r>
              </w:p>
            </w:tc>
          </w:sdtContent>
        </w:sdt>
        <w:sdt>
          <w:sdtPr>
            <w:alias w:val="Enter location:"/>
            <w:tag w:val="Enter location:"/>
            <w:id w:val="-1559153825"/>
            <w:placeholder>
              <w:docPart w:val="551D55F97F7142149DC900D51E194069"/>
            </w:placeholder>
            <w:temporary/>
            <w:showingPlcHdr/>
            <w15:appearance w15:val="hidden"/>
          </w:sdtPr>
          <w:sdtContent>
            <w:tc>
              <w:tcPr>
                <w:tcW w:w="2408" w:type="dxa"/>
                <w:vAlign w:val="center"/>
              </w:tcPr>
              <w:p>
                <w:r>
                  <w:t>Enter location</w:t>
                </w:r>
              </w:p>
            </w:tc>
          </w:sdtContent>
        </w:sdt>
        <w:sdt>
          <w:sdtPr>
            <w:alias w:val="Enter contact name:"/>
            <w:tag w:val="Enter contact name:"/>
            <w:id w:val="76107251"/>
            <w:placeholder>
              <w:docPart w:val="EB621D8FD50C42AB9C43FAAB2DE6FA90"/>
            </w:placeholder>
            <w:temporary/>
            <w:showingPlcHdr/>
            <w15:appearance w15:val="hidden"/>
          </w:sdtPr>
          <w:sdtContent>
            <w:tc>
              <w:tcPr>
                <w:tcW w:w="2408" w:type="dxa"/>
                <w:vAlign w:val="center"/>
              </w:tcPr>
              <w:p>
                <w:r>
                  <w:t>Enter contact name</w:t>
                </w:r>
              </w:p>
            </w:tc>
          </w:sdtContent>
        </w:sdt>
        <w:sdt>
          <w:sdtPr>
            <w:alias w:val="Enter contact phone:"/>
            <w:tag w:val="Enter contact phone:"/>
            <w:id w:val="-1509597473"/>
            <w:placeholder>
              <w:docPart w:val="B2156C15C644469FBDC931E6067A5EC6"/>
            </w:placeholder>
            <w:temporary/>
            <w:showingPlcHdr/>
            <w15:appearance w15:val="hidden"/>
          </w:sdtPr>
          <w:sdtContent>
            <w:tc>
              <w:tcPr>
                <w:tcW w:w="1884" w:type="dxa"/>
                <w:vAlign w:val="center"/>
              </w:tcPr>
              <w:p>
                <w:r>
                  <w:t>Enter contact phone</w:t>
                </w:r>
              </w:p>
            </w:tc>
          </w:sdtContent>
        </w:sdt>
      </w:tr>
      <w:tr>
        <w:tblPrEx>
          <w:tblBorders>
            <w:top w:val="single" w:color="366091" w:themeColor="accent1" w:themeShade="BF" w:sz="4" w:space="0"/>
            <w:left w:val="single" w:color="366091" w:themeColor="accent1" w:themeShade="BF" w:sz="4" w:space="0"/>
            <w:bottom w:val="single" w:color="366091" w:themeColor="accent1" w:themeShade="BF" w:sz="4" w:space="0"/>
            <w:right w:val="single" w:color="366091" w:themeColor="accent1" w:themeShade="BF" w:sz="4" w:space="0"/>
            <w:insideH w:val="single" w:color="366091" w:themeColor="accent1" w:themeShade="BF" w:sz="4" w:space="0"/>
            <w:insideV w:val="single" w:color="366091" w:themeColor="accent1" w:themeShade="BF" w:sz="4" w:space="0"/>
          </w:tblBorders>
        </w:tblPrEx>
        <w:trPr>
          <w:trHeight w:val="720" w:hRule="atLeast"/>
        </w:trPr>
        <w:tc>
          <w:tcPr>
            <w:tcW w:w="1897" w:type="dxa"/>
            <w:vAlign w:val="center"/>
          </w:tcPr>
          <w:p>
            <w:pPr>
              <w:rPr>
                <w:b/>
                <w:i w:val="0"/>
                <w:color w:val="404040" w:themeColor="text1" w:themeTint="BF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</w:pPr>
            <w:sdt>
              <w:sdtPr>
                <w:alias w:val="Dinner:"/>
                <w:tag w:val="Dinner:"/>
                <w:id w:val="822395460"/>
                <w:placeholder>
                  <w:docPart w:val="9DC71AEBF617474F864B21C40FA0663B"/>
                </w:placeholder>
                <w:temporary/>
                <w:showingPlcHdr/>
                <w15:appearance w15:val="hidden"/>
              </w:sdtPr>
              <w:sdtContent>
                <w:r>
                  <w:rPr>
                    <w:b/>
                    <w:i w:val="0"/>
                    <w:color w:val="404040" w:themeColor="text1" w:themeTint="BF"/>
                    <w14:textFill>
                      <w14:solidFill>
                        <w14:schemeClr w14:val="tx1">
                          <w14:lumMod w14:val="75000"/>
                          <w14:lumOff w14:val="25000"/>
                        </w14:schemeClr>
                      </w14:solidFill>
                    </w14:textFill>
                  </w:rPr>
                  <w:t>Dinner</w:t>
                </w:r>
              </w:sdtContent>
            </w:sdt>
          </w:p>
        </w:tc>
        <w:sdt>
          <w:sdtPr>
            <w:alias w:val="Enter time:"/>
            <w:tag w:val="Enter time:"/>
            <w:id w:val="248162903"/>
            <w:placeholder>
              <w:docPart w:val="4729861D422B43AFAA980E499CC1A28A"/>
            </w:placeholder>
            <w:temporary/>
            <w:showingPlcHdr/>
            <w15:appearance w15:val="hidden"/>
          </w:sdtPr>
          <w:sdtContent>
            <w:tc>
              <w:tcPr>
                <w:tcW w:w="1473" w:type="dxa"/>
                <w:vAlign w:val="center"/>
              </w:tcPr>
              <w:p>
                <w:r>
                  <w:t>Enter time</w:t>
                </w:r>
              </w:p>
            </w:tc>
          </w:sdtContent>
        </w:sdt>
        <w:sdt>
          <w:sdtPr>
            <w:alias w:val="Enter location:"/>
            <w:tag w:val="Enter location:"/>
            <w:id w:val="794868688"/>
            <w:placeholder>
              <w:docPart w:val="FD38B03FC540426589B67D3831265629"/>
            </w:placeholder>
            <w:temporary/>
            <w:showingPlcHdr/>
            <w15:appearance w15:val="hidden"/>
          </w:sdtPr>
          <w:sdtContent>
            <w:tc>
              <w:tcPr>
                <w:tcW w:w="2408" w:type="dxa"/>
                <w:vAlign w:val="center"/>
              </w:tcPr>
              <w:p>
                <w:r>
                  <w:t>Enter location</w:t>
                </w:r>
              </w:p>
            </w:tc>
          </w:sdtContent>
        </w:sdt>
        <w:sdt>
          <w:sdtPr>
            <w:alias w:val="Enter contact name:"/>
            <w:tag w:val="Enter contact name:"/>
            <w:id w:val="1933779866"/>
            <w:placeholder>
              <w:docPart w:val="B0F40AB875344C7CACE473ED1D5A4018"/>
            </w:placeholder>
            <w:temporary/>
            <w:showingPlcHdr/>
            <w15:appearance w15:val="hidden"/>
          </w:sdtPr>
          <w:sdtContent>
            <w:tc>
              <w:tcPr>
                <w:tcW w:w="2408" w:type="dxa"/>
                <w:vAlign w:val="center"/>
              </w:tcPr>
              <w:p>
                <w:r>
                  <w:t>Enter contact name</w:t>
                </w:r>
              </w:p>
            </w:tc>
          </w:sdtContent>
        </w:sdt>
        <w:sdt>
          <w:sdtPr>
            <w:alias w:val="Enter contact phone:"/>
            <w:tag w:val="Enter contact phone:"/>
            <w:id w:val="222414994"/>
            <w:placeholder>
              <w:docPart w:val="18AE67622ECD45FB8065F41BFC4329D4"/>
            </w:placeholder>
            <w:temporary/>
            <w:showingPlcHdr/>
            <w15:appearance w15:val="hidden"/>
          </w:sdtPr>
          <w:sdtContent>
            <w:tc>
              <w:tcPr>
                <w:tcW w:w="1884" w:type="dxa"/>
                <w:vAlign w:val="center"/>
              </w:tcPr>
              <w:p>
                <w:r>
                  <w:t>Enter contact phone</w:t>
                </w:r>
              </w:p>
            </w:tc>
          </w:sdtContent>
        </w:sdt>
      </w:tr>
      <w:tr>
        <w:tblPrEx>
          <w:tblBorders>
            <w:top w:val="single" w:color="366091" w:themeColor="accent1" w:themeShade="BF" w:sz="4" w:space="0"/>
            <w:left w:val="single" w:color="366091" w:themeColor="accent1" w:themeShade="BF" w:sz="4" w:space="0"/>
            <w:bottom w:val="single" w:color="366091" w:themeColor="accent1" w:themeShade="BF" w:sz="4" w:space="0"/>
            <w:right w:val="single" w:color="366091" w:themeColor="accent1" w:themeShade="BF" w:sz="4" w:space="0"/>
            <w:insideH w:val="single" w:color="366091" w:themeColor="accent1" w:themeShade="BF" w:sz="4" w:space="0"/>
            <w:insideV w:val="single" w:color="366091" w:themeColor="accent1" w:themeShade="BF" w:sz="4" w:space="0"/>
          </w:tblBorders>
          <w:tblCellMar>
            <w:top w:w="0" w:type="dxa"/>
            <w:left w:w="115" w:type="dxa"/>
            <w:bottom w:w="0" w:type="dxa"/>
            <w:right w:w="115" w:type="dxa"/>
          </w:tblCellMar>
        </w:tblPrEx>
        <w:trPr>
          <w:trHeight w:val="720" w:hRule="atLeast"/>
        </w:trPr>
        <w:tc>
          <w:tcPr>
            <w:tcW w:w="1897" w:type="dxa"/>
            <w:vAlign w:val="center"/>
          </w:tcPr>
          <w:p>
            <w:pPr>
              <w:rPr>
                <w:b/>
                <w:i w:val="0"/>
                <w:color w:val="404040" w:themeColor="text1" w:themeTint="BF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</w:pPr>
            <w:sdt>
              <w:sdtPr>
                <w:alias w:val="Conference call meeting:"/>
                <w:tag w:val="Conference call meeting:"/>
                <w:id w:val="-292061797"/>
                <w:placeholder>
                  <w:docPart w:val="82CE24FC13DC43D98726B675305ECDFB"/>
                </w:placeholder>
                <w:temporary/>
                <w:showingPlcHdr/>
                <w15:appearance w15:val="hidden"/>
              </w:sdtPr>
              <w:sdtContent>
                <w:r>
                  <w:rPr>
                    <w:b/>
                    <w:i w:val="0"/>
                    <w:color w:val="404040" w:themeColor="text1" w:themeTint="BF"/>
                    <w14:textFill>
                      <w14:solidFill>
                        <w14:schemeClr w14:val="tx1">
                          <w14:lumMod w14:val="75000"/>
                          <w14:lumOff w14:val="25000"/>
                        </w14:schemeClr>
                      </w14:solidFill>
                    </w14:textFill>
                  </w:rPr>
                  <w:t>Conference Call Meeting</w:t>
                </w:r>
              </w:sdtContent>
            </w:sdt>
          </w:p>
        </w:tc>
        <w:sdt>
          <w:sdtPr>
            <w:alias w:val="Enter time:"/>
            <w:tag w:val="Enter time:"/>
            <w:id w:val="-86386997"/>
            <w:placeholder>
              <w:docPart w:val="4EDA69A29ACF488C9DDB1F632795C01A"/>
            </w:placeholder>
            <w:temporary/>
            <w:showingPlcHdr/>
            <w15:appearance w15:val="hidden"/>
          </w:sdtPr>
          <w:sdtContent>
            <w:tc>
              <w:tcPr>
                <w:tcW w:w="1473" w:type="dxa"/>
                <w:vAlign w:val="center"/>
              </w:tcPr>
              <w:p>
                <w:r>
                  <w:t>Enter time</w:t>
                </w:r>
              </w:p>
            </w:tc>
          </w:sdtContent>
        </w:sdt>
        <w:sdt>
          <w:sdtPr>
            <w:alias w:val="Enter location:"/>
            <w:tag w:val="Enter location:"/>
            <w:id w:val="-1797053487"/>
            <w:placeholder>
              <w:docPart w:val="86E6A92EF5174D9EA891E980BA470B81"/>
            </w:placeholder>
            <w:temporary/>
            <w:showingPlcHdr/>
            <w15:appearance w15:val="hidden"/>
          </w:sdtPr>
          <w:sdtContent>
            <w:tc>
              <w:tcPr>
                <w:tcW w:w="2408" w:type="dxa"/>
                <w:vAlign w:val="center"/>
              </w:tcPr>
              <w:p>
                <w:r>
                  <w:t>Enter location</w:t>
                </w:r>
              </w:p>
            </w:tc>
          </w:sdtContent>
        </w:sdt>
        <w:sdt>
          <w:sdtPr>
            <w:alias w:val="Enter contact name:"/>
            <w:tag w:val="Enter contact name:"/>
            <w:id w:val="1691950985"/>
            <w:placeholder>
              <w:docPart w:val="AC8114EA87B74CC69DA407B52BB009A5"/>
            </w:placeholder>
            <w:temporary/>
            <w:showingPlcHdr/>
            <w15:appearance w15:val="hidden"/>
          </w:sdtPr>
          <w:sdtContent>
            <w:tc>
              <w:tcPr>
                <w:tcW w:w="2408" w:type="dxa"/>
                <w:vAlign w:val="center"/>
              </w:tcPr>
              <w:p>
                <w:r>
                  <w:t>Enter contact name</w:t>
                </w:r>
              </w:p>
            </w:tc>
          </w:sdtContent>
        </w:sdt>
        <w:sdt>
          <w:sdtPr>
            <w:alias w:val="Enter contact phone:"/>
            <w:tag w:val="Enter contact phone:"/>
            <w:id w:val="427926843"/>
            <w:placeholder>
              <w:docPart w:val="E25D45035B4049FC9D87505F962AFCEB"/>
            </w:placeholder>
            <w:temporary/>
            <w:showingPlcHdr/>
            <w15:appearance w15:val="hidden"/>
          </w:sdtPr>
          <w:sdtContent>
            <w:tc>
              <w:tcPr>
                <w:tcW w:w="1884" w:type="dxa"/>
                <w:vAlign w:val="center"/>
              </w:tcPr>
              <w:p>
                <w:r>
                  <w:t>Enter contact phone</w:t>
                </w:r>
              </w:p>
            </w:tc>
          </w:sdtContent>
        </w:sdt>
      </w:tr>
      <w:tr>
        <w:tblPrEx>
          <w:tblBorders>
            <w:top w:val="single" w:color="366091" w:themeColor="accent1" w:themeShade="BF" w:sz="4" w:space="0"/>
            <w:left w:val="single" w:color="366091" w:themeColor="accent1" w:themeShade="BF" w:sz="4" w:space="0"/>
            <w:bottom w:val="single" w:color="366091" w:themeColor="accent1" w:themeShade="BF" w:sz="4" w:space="0"/>
            <w:right w:val="single" w:color="366091" w:themeColor="accent1" w:themeShade="BF" w:sz="4" w:space="0"/>
            <w:insideH w:val="single" w:color="366091" w:themeColor="accent1" w:themeShade="BF" w:sz="4" w:space="0"/>
            <w:insideV w:val="single" w:color="366091" w:themeColor="accent1" w:themeShade="BF" w:sz="4" w:space="0"/>
          </w:tblBorders>
          <w:tblCellMar>
            <w:top w:w="0" w:type="dxa"/>
            <w:left w:w="115" w:type="dxa"/>
            <w:bottom w:w="0" w:type="dxa"/>
            <w:right w:w="115" w:type="dxa"/>
          </w:tblCellMar>
        </w:tblPrEx>
        <w:trPr>
          <w:trHeight w:val="720" w:hRule="atLeast"/>
        </w:trPr>
        <w:tc>
          <w:tcPr>
            <w:tcW w:w="1897" w:type="dxa"/>
            <w:vAlign w:val="center"/>
          </w:tcPr>
          <w:p>
            <w:pPr>
              <w:rPr>
                <w:b/>
                <w:i w:val="0"/>
                <w:color w:val="404040" w:themeColor="text1" w:themeTint="BF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</w:pPr>
            <w:sdt>
              <w:sdtPr>
                <w:alias w:val="Other 1:"/>
                <w:tag w:val="Other 1:"/>
                <w:id w:val="1013033494"/>
                <w:placeholder>
                  <w:docPart w:val="B42C4B3922B042178367463EC3B3D66D"/>
                </w:placeholder>
                <w:temporary/>
                <w:showingPlcHdr/>
                <w15:appearance w15:val="hidden"/>
              </w:sdtPr>
              <w:sdtContent>
                <w:r>
                  <w:rPr>
                    <w:b/>
                    <w:i w:val="0"/>
                    <w:color w:val="404040" w:themeColor="text1" w:themeTint="BF"/>
                    <w14:textFill>
                      <w14:solidFill>
                        <w14:schemeClr w14:val="tx1">
                          <w14:lumMod w14:val="75000"/>
                          <w14:lumOff w14:val="25000"/>
                        </w14:schemeClr>
                      </w14:solidFill>
                    </w14:textFill>
                  </w:rPr>
                  <w:t>Other 1</w:t>
                </w:r>
              </w:sdtContent>
            </w:sdt>
          </w:p>
        </w:tc>
        <w:sdt>
          <w:sdtPr>
            <w:alias w:val="Enter time:"/>
            <w:tag w:val="Enter time:"/>
            <w:id w:val="1872568762"/>
            <w:placeholder>
              <w:docPart w:val="BE810CA049C44109AB04F93347122552"/>
            </w:placeholder>
            <w:temporary/>
            <w:showingPlcHdr/>
            <w15:appearance w15:val="hidden"/>
          </w:sdtPr>
          <w:sdtContent>
            <w:tc>
              <w:tcPr>
                <w:tcW w:w="1473" w:type="dxa"/>
                <w:vAlign w:val="center"/>
              </w:tcPr>
              <w:p>
                <w:r>
                  <w:t>Enter time</w:t>
                </w:r>
              </w:p>
            </w:tc>
          </w:sdtContent>
        </w:sdt>
        <w:sdt>
          <w:sdtPr>
            <w:alias w:val="Enter location:"/>
            <w:tag w:val="Enter location:"/>
            <w:id w:val="873502117"/>
            <w:placeholder>
              <w:docPart w:val="4D09CB6B9E8F4E4EBAC1BDCB59FB96C1"/>
            </w:placeholder>
            <w:temporary/>
            <w:showingPlcHdr/>
            <w15:appearance w15:val="hidden"/>
          </w:sdtPr>
          <w:sdtContent>
            <w:tc>
              <w:tcPr>
                <w:tcW w:w="2408" w:type="dxa"/>
                <w:vAlign w:val="center"/>
              </w:tcPr>
              <w:p>
                <w:r>
                  <w:t>Enter location</w:t>
                </w:r>
              </w:p>
            </w:tc>
          </w:sdtContent>
        </w:sdt>
        <w:sdt>
          <w:sdtPr>
            <w:alias w:val="Enter contact name:"/>
            <w:tag w:val="Enter contact name:"/>
            <w:id w:val="730043969"/>
            <w:placeholder>
              <w:docPart w:val="9E9E85C003EA408F94AF847EDC3481BD"/>
            </w:placeholder>
            <w:temporary/>
            <w:showingPlcHdr/>
            <w15:appearance w15:val="hidden"/>
          </w:sdtPr>
          <w:sdtContent>
            <w:tc>
              <w:tcPr>
                <w:tcW w:w="2408" w:type="dxa"/>
                <w:vAlign w:val="center"/>
              </w:tcPr>
              <w:p>
                <w:r>
                  <w:t>Enter contact name</w:t>
                </w:r>
              </w:p>
            </w:tc>
          </w:sdtContent>
        </w:sdt>
        <w:sdt>
          <w:sdtPr>
            <w:alias w:val="Enter contact phone:"/>
            <w:tag w:val="Enter contact phone:"/>
            <w:id w:val="-1607572291"/>
            <w:placeholder>
              <w:docPart w:val="55BDD21CF56C468DB44268A6A2CE995E"/>
            </w:placeholder>
            <w:temporary/>
            <w:showingPlcHdr/>
            <w15:appearance w15:val="hidden"/>
          </w:sdtPr>
          <w:sdtContent>
            <w:tc>
              <w:tcPr>
                <w:tcW w:w="1884" w:type="dxa"/>
                <w:vAlign w:val="center"/>
              </w:tcPr>
              <w:p>
                <w:r>
                  <w:t>Enter contact phone</w:t>
                </w:r>
              </w:p>
            </w:tc>
          </w:sdtContent>
        </w:sdt>
      </w:tr>
      <w:tr>
        <w:tblPrEx>
          <w:tblBorders>
            <w:top w:val="single" w:color="366091" w:themeColor="accent1" w:themeShade="BF" w:sz="4" w:space="0"/>
            <w:left w:val="single" w:color="366091" w:themeColor="accent1" w:themeShade="BF" w:sz="4" w:space="0"/>
            <w:bottom w:val="single" w:color="366091" w:themeColor="accent1" w:themeShade="BF" w:sz="4" w:space="0"/>
            <w:right w:val="single" w:color="366091" w:themeColor="accent1" w:themeShade="BF" w:sz="4" w:space="0"/>
            <w:insideH w:val="single" w:color="366091" w:themeColor="accent1" w:themeShade="BF" w:sz="4" w:space="0"/>
            <w:insideV w:val="single" w:color="366091" w:themeColor="accent1" w:themeShade="BF" w:sz="4" w:space="0"/>
          </w:tblBorders>
          <w:tblCellMar>
            <w:top w:w="0" w:type="dxa"/>
            <w:left w:w="115" w:type="dxa"/>
            <w:bottom w:w="0" w:type="dxa"/>
            <w:right w:w="115" w:type="dxa"/>
          </w:tblCellMar>
        </w:tblPrEx>
        <w:trPr>
          <w:trHeight w:val="720" w:hRule="atLeast"/>
        </w:trPr>
        <w:tc>
          <w:tcPr>
            <w:tcW w:w="1897" w:type="dxa"/>
            <w:vAlign w:val="center"/>
          </w:tcPr>
          <w:p>
            <w:pPr>
              <w:rPr>
                <w:b/>
                <w:i w:val="0"/>
                <w:color w:val="404040" w:themeColor="text1" w:themeTint="BF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</w:pPr>
            <w:sdt>
              <w:sdtPr>
                <w:alias w:val="Other 2:"/>
                <w:tag w:val="Other 2:"/>
                <w:id w:val="-28033764"/>
                <w:placeholder>
                  <w:docPart w:val="F427554A5B98496683562DE5E02B4EE7"/>
                </w:placeholder>
                <w:temporary/>
                <w:showingPlcHdr/>
                <w15:appearance w15:val="hidden"/>
              </w:sdtPr>
              <w:sdtContent>
                <w:r>
                  <w:rPr>
                    <w:b/>
                    <w:i w:val="0"/>
                    <w:color w:val="404040" w:themeColor="text1" w:themeTint="BF"/>
                    <w14:textFill>
                      <w14:solidFill>
                        <w14:schemeClr w14:val="tx1">
                          <w14:lumMod w14:val="75000"/>
                          <w14:lumOff w14:val="25000"/>
                        </w14:schemeClr>
                      </w14:solidFill>
                    </w14:textFill>
                  </w:rPr>
                  <w:t>Other 2</w:t>
                </w:r>
              </w:sdtContent>
            </w:sdt>
          </w:p>
        </w:tc>
        <w:sdt>
          <w:sdtPr>
            <w:alias w:val="Enter time:"/>
            <w:tag w:val="Enter time:"/>
            <w:id w:val="-1480453195"/>
            <w:placeholder>
              <w:docPart w:val="6D3F4F98A4C04C3C998CD59CC7C5AAF4"/>
            </w:placeholder>
            <w:temporary/>
            <w:showingPlcHdr/>
            <w15:appearance w15:val="hidden"/>
          </w:sdtPr>
          <w:sdtContent>
            <w:tc>
              <w:tcPr>
                <w:tcW w:w="1473" w:type="dxa"/>
                <w:vAlign w:val="center"/>
              </w:tcPr>
              <w:p>
                <w:r>
                  <w:t>Enter time</w:t>
                </w:r>
              </w:p>
            </w:tc>
          </w:sdtContent>
        </w:sdt>
        <w:sdt>
          <w:sdtPr>
            <w:alias w:val="Enter location:"/>
            <w:tag w:val="Enter location:"/>
            <w:id w:val="1633128642"/>
            <w:placeholder>
              <w:docPart w:val="BB3F2D1D046B44408272D8894B9424AE"/>
            </w:placeholder>
            <w:temporary/>
            <w:showingPlcHdr/>
            <w15:appearance w15:val="hidden"/>
          </w:sdtPr>
          <w:sdtContent>
            <w:tc>
              <w:tcPr>
                <w:tcW w:w="2408" w:type="dxa"/>
                <w:vAlign w:val="center"/>
              </w:tcPr>
              <w:p>
                <w:r>
                  <w:t>Enter location</w:t>
                </w:r>
              </w:p>
            </w:tc>
          </w:sdtContent>
        </w:sdt>
        <w:sdt>
          <w:sdtPr>
            <w:alias w:val="Enter contact name:"/>
            <w:tag w:val="Enter contact name:"/>
            <w:id w:val="-1074039219"/>
            <w:placeholder>
              <w:docPart w:val="ACA0926F9F504EA68E55952BDF1DC4B7"/>
            </w:placeholder>
            <w:temporary/>
            <w:showingPlcHdr/>
            <w15:appearance w15:val="hidden"/>
          </w:sdtPr>
          <w:sdtContent>
            <w:tc>
              <w:tcPr>
                <w:tcW w:w="2408" w:type="dxa"/>
                <w:vAlign w:val="center"/>
              </w:tcPr>
              <w:p>
                <w:r>
                  <w:t>Enter contact name</w:t>
                </w:r>
              </w:p>
            </w:tc>
          </w:sdtContent>
        </w:sdt>
        <w:sdt>
          <w:sdtPr>
            <w:alias w:val="Enter contact phone:"/>
            <w:tag w:val="Enter contact phone:"/>
            <w:id w:val="-850871291"/>
            <w:placeholder>
              <w:docPart w:val="8146154CD19140BDB934C770F5979DCB"/>
            </w:placeholder>
            <w:temporary/>
            <w:showingPlcHdr/>
            <w15:appearance w15:val="hidden"/>
          </w:sdtPr>
          <w:sdtContent>
            <w:tc>
              <w:tcPr>
                <w:tcW w:w="1884" w:type="dxa"/>
                <w:vAlign w:val="center"/>
              </w:tcPr>
              <w:p>
                <w:r>
                  <w:t>Enter contact phone</w:t>
                </w:r>
              </w:p>
            </w:tc>
          </w:sdtContent>
        </w:sdt>
      </w:tr>
      <w:tr>
        <w:tblPrEx>
          <w:tblBorders>
            <w:top w:val="single" w:color="366091" w:themeColor="accent1" w:themeShade="BF" w:sz="4" w:space="0"/>
            <w:left w:val="single" w:color="366091" w:themeColor="accent1" w:themeShade="BF" w:sz="4" w:space="0"/>
            <w:bottom w:val="single" w:color="366091" w:themeColor="accent1" w:themeShade="BF" w:sz="4" w:space="0"/>
            <w:right w:val="single" w:color="366091" w:themeColor="accent1" w:themeShade="BF" w:sz="4" w:space="0"/>
            <w:insideH w:val="single" w:color="366091" w:themeColor="accent1" w:themeShade="BF" w:sz="4" w:space="0"/>
            <w:insideV w:val="single" w:color="366091" w:themeColor="accent1" w:themeShade="BF" w:sz="4" w:space="0"/>
          </w:tblBorders>
          <w:tblCellMar>
            <w:top w:w="0" w:type="dxa"/>
            <w:left w:w="115" w:type="dxa"/>
            <w:bottom w:w="0" w:type="dxa"/>
            <w:right w:w="115" w:type="dxa"/>
          </w:tblCellMar>
        </w:tblPrEx>
        <w:trPr>
          <w:trHeight w:val="720" w:hRule="atLeast"/>
        </w:trPr>
        <w:tc>
          <w:tcPr>
            <w:tcW w:w="1897" w:type="dxa"/>
            <w:vAlign w:val="center"/>
          </w:tcPr>
          <w:p>
            <w:pPr>
              <w:rPr>
                <w:b/>
                <w:i w:val="0"/>
                <w:color w:val="404040" w:themeColor="text1" w:themeTint="BF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</w:pPr>
            <w:sdt>
              <w:sdtPr>
                <w:alias w:val="Other 3:"/>
                <w:tag w:val="Other 3:"/>
                <w:id w:val="1793632339"/>
                <w:placeholder>
                  <w:docPart w:val="8C5282B916F1414EBA6918C06739B044"/>
                </w:placeholder>
                <w:temporary/>
                <w:showingPlcHdr/>
                <w15:appearance w15:val="hidden"/>
              </w:sdtPr>
              <w:sdtContent>
                <w:r>
                  <w:rPr>
                    <w:b/>
                    <w:i w:val="0"/>
                    <w:color w:val="404040" w:themeColor="text1" w:themeTint="BF"/>
                    <w14:textFill>
                      <w14:solidFill>
                        <w14:schemeClr w14:val="tx1">
                          <w14:lumMod w14:val="75000"/>
                          <w14:lumOff w14:val="25000"/>
                        </w14:schemeClr>
                      </w14:solidFill>
                    </w14:textFill>
                  </w:rPr>
                  <w:t>Other 3</w:t>
                </w:r>
              </w:sdtContent>
            </w:sdt>
          </w:p>
        </w:tc>
        <w:sdt>
          <w:sdtPr>
            <w:alias w:val="Enter time:"/>
            <w:tag w:val="Enter time:"/>
            <w:id w:val="-483473796"/>
            <w:placeholder>
              <w:docPart w:val="0BC97FD1B8084D87AA326DC0502D1781"/>
            </w:placeholder>
            <w:temporary/>
            <w:showingPlcHdr/>
            <w15:appearance w15:val="hidden"/>
          </w:sdtPr>
          <w:sdtContent>
            <w:tc>
              <w:tcPr>
                <w:tcW w:w="1473" w:type="dxa"/>
                <w:vAlign w:val="center"/>
              </w:tcPr>
              <w:p>
                <w:r>
                  <w:t>Enter time</w:t>
                </w:r>
              </w:p>
            </w:tc>
          </w:sdtContent>
        </w:sdt>
        <w:sdt>
          <w:sdtPr>
            <w:alias w:val="Enter location:"/>
            <w:tag w:val="Enter location:"/>
            <w:id w:val="-644661151"/>
            <w:placeholder>
              <w:docPart w:val="3CC5DAC36E4F45FEAFD6297918D4F134"/>
            </w:placeholder>
            <w:temporary/>
            <w:showingPlcHdr/>
            <w15:appearance w15:val="hidden"/>
          </w:sdtPr>
          <w:sdtContent>
            <w:tc>
              <w:tcPr>
                <w:tcW w:w="2408" w:type="dxa"/>
                <w:vAlign w:val="center"/>
              </w:tcPr>
              <w:p>
                <w:r>
                  <w:t>Enter location</w:t>
                </w:r>
              </w:p>
            </w:tc>
          </w:sdtContent>
        </w:sdt>
        <w:sdt>
          <w:sdtPr>
            <w:alias w:val="Enter contact name:"/>
            <w:tag w:val="Enter contact name:"/>
            <w:id w:val="423147525"/>
            <w:placeholder>
              <w:docPart w:val="56372376C03C4E1CA707C0760B390B23"/>
            </w:placeholder>
            <w:temporary/>
            <w:showingPlcHdr/>
            <w15:appearance w15:val="hidden"/>
          </w:sdtPr>
          <w:sdtContent>
            <w:tc>
              <w:tcPr>
                <w:tcW w:w="2408" w:type="dxa"/>
                <w:vAlign w:val="center"/>
              </w:tcPr>
              <w:p>
                <w:r>
                  <w:t>Enter contact name</w:t>
                </w:r>
              </w:p>
            </w:tc>
          </w:sdtContent>
        </w:sdt>
        <w:sdt>
          <w:sdtPr>
            <w:alias w:val="Enter contact phone:"/>
            <w:tag w:val="Enter contact phone:"/>
            <w:id w:val="-118848318"/>
            <w:placeholder>
              <w:docPart w:val="4756DD437EEC493B8324E6ACB868E3C6"/>
            </w:placeholder>
            <w:temporary/>
            <w:showingPlcHdr/>
            <w15:appearance w15:val="hidden"/>
          </w:sdtPr>
          <w:sdtContent>
            <w:tc>
              <w:tcPr>
                <w:tcW w:w="1884" w:type="dxa"/>
                <w:vAlign w:val="center"/>
              </w:tcPr>
              <w:p>
                <w:r>
                  <w:t>Enter contact phone</w:t>
                </w:r>
              </w:p>
            </w:tc>
          </w:sdtContent>
        </w:sdt>
      </w:tr>
    </w:tbl>
    <w:p>
      <w:pPr>
        <w:pStyle w:val="2"/>
      </w:pPr>
      <w:sdt>
        <w:sdtPr>
          <w:alias w:val="Notes/Additional Items:"/>
          <w:tag w:val="Notes/Additional Items:"/>
          <w:id w:val="-499423263"/>
          <w:placeholder>
            <w:docPart w:val="4E54000FDD5B49EBA130F89EBB45D4AB"/>
          </w:placeholder>
          <w:temporary/>
          <w:showingPlcHdr/>
          <w15:appearance w15:val="hidden"/>
        </w:sdtPr>
        <w:sdtContent>
          <w:r>
            <w:t>Notes/Additional Items</w:t>
          </w:r>
        </w:sdtContent>
      </w:sdt>
    </w:p>
    <w:tbl>
      <w:tblPr>
        <w:tblStyle w:val="106"/>
        <w:tblW w:w="5000" w:type="pct"/>
        <w:tblInd w:w="0" w:type="dxa"/>
        <w:tblBorders>
          <w:top w:val="single" w:color="366091" w:themeColor="accent1" w:themeShade="BF" w:sz="4" w:space="0"/>
          <w:left w:val="single" w:color="366091" w:themeColor="accent1" w:themeShade="BF" w:sz="4" w:space="0"/>
          <w:bottom w:val="single" w:color="366091" w:themeColor="accent1" w:themeShade="BF" w:sz="4" w:space="0"/>
          <w:right w:val="single" w:color="366091" w:themeColor="accent1" w:themeShade="BF" w:sz="4" w:space="0"/>
          <w:insideH w:val="single" w:color="366091" w:themeColor="accent1" w:themeShade="BF" w:sz="4" w:space="0"/>
          <w:insideV w:val="single" w:color="366091" w:themeColor="accent1" w:themeShade="BF" w:sz="4" w:space="0"/>
        </w:tblBorders>
        <w:tblLayout w:type="autofit"/>
        <w:tblCellMar>
          <w:top w:w="144" w:type="dxa"/>
          <w:left w:w="115" w:type="dxa"/>
          <w:bottom w:w="144" w:type="dxa"/>
          <w:right w:w="115" w:type="dxa"/>
        </w:tblCellMar>
      </w:tblPr>
      <w:tblGrid>
        <w:gridCol w:w="10310"/>
      </w:tblGrid>
      <w:tr>
        <w:tblPrEx>
          <w:tblBorders>
            <w:top w:val="single" w:color="366091" w:themeColor="accent1" w:themeShade="BF" w:sz="4" w:space="0"/>
            <w:left w:val="single" w:color="366091" w:themeColor="accent1" w:themeShade="BF" w:sz="4" w:space="0"/>
            <w:bottom w:val="single" w:color="366091" w:themeColor="accent1" w:themeShade="BF" w:sz="4" w:space="0"/>
            <w:right w:val="single" w:color="366091" w:themeColor="accent1" w:themeShade="BF" w:sz="4" w:space="0"/>
            <w:insideH w:val="single" w:color="366091" w:themeColor="accent1" w:themeShade="BF" w:sz="4" w:space="0"/>
            <w:insideV w:val="single" w:color="366091" w:themeColor="accent1" w:themeShade="BF" w:sz="4" w:space="0"/>
          </w:tblBorders>
          <w:tblCellMar>
            <w:top w:w="144" w:type="dxa"/>
            <w:left w:w="115" w:type="dxa"/>
            <w:bottom w:w="144" w:type="dxa"/>
            <w:right w:w="115" w:type="dxa"/>
          </w:tblCellMar>
        </w:tblPrEx>
        <w:trPr>
          <w:trHeight w:val="4877" w:hRule="atLeast"/>
        </w:trPr>
        <w:sdt>
          <w:sdtPr>
            <w:alias w:val="Enter Notes/Additional Items:"/>
            <w:tag w:val="Enter Notes/Additional Items:"/>
            <w:id w:val="-649899701"/>
            <w:placeholder>
              <w:docPart w:val="13E207A798FB45DCBACBD59DEE679CE2"/>
            </w:placeholder>
            <w:temporary/>
            <w:showingPlcHdr/>
            <w15:appearance w15:val="hidden"/>
          </w:sdtPr>
          <w:sdtContent>
            <w:tc>
              <w:tcPr>
                <w:tcW w:w="10296" w:type="dxa"/>
              </w:tcPr>
              <w:p>
                <w:r>
                  <w:t>Enter Notes/Additional Items</w:t>
                </w:r>
              </w:p>
            </w:tc>
          </w:sdtContent>
        </w:sdt>
      </w:tr>
    </w:tbl>
    <w:p/>
    <w:sectPr>
      <w:footerReference r:id="rId3" w:type="default"/>
      <w:pgSz w:w="12240" w:h="15840"/>
      <w:pgMar w:top="1080" w:right="1080" w:bottom="1440" w:left="1080" w:header="720" w:footer="720" w:gutter="0"/>
      <w:cols w:space="720" w:num="1"/>
      <w:titlePg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MS PGothic">
    <w:panose1 w:val="020B0600070205080204"/>
    <w:charset w:val="80"/>
    <w:family w:val="auto"/>
    <w:pitch w:val="default"/>
    <w:sig w:usb0="E00002FF" w:usb1="6AC7FDFB" w:usb2="08000012" w:usb3="00000000" w:csb0="4002009F" w:csb1="DFD7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Segoe UI">
    <w:panose1 w:val="020B0502040204020203"/>
    <w:charset w:val="00"/>
    <w:family w:val="swiss"/>
    <w:pitch w:val="default"/>
    <w:sig w:usb0="E4002EFF" w:usb1="C000E47F" w:usb2="00000009" w:usb3="00000000" w:csb0="200001FF" w:csb1="00000000"/>
  </w:font>
  <w:font w:name="Consolas">
    <w:panose1 w:val="020B0609020204030204"/>
    <w:charset w:val="00"/>
    <w:family w:val="modern"/>
    <w:pitch w:val="default"/>
    <w:sig w:usb0="E00006FF" w:usb1="0000FCFF" w:usb2="00000001" w:usb3="00000000" w:csb0="6000019F" w:csb1="DFD7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811799972"/>
      <w:docPartObj>
        <w:docPartGallery w:val="AutoText"/>
      </w:docPartObj>
    </w:sdtPr>
    <w:sdtContent>
      <w:p>
        <w:pPr>
          <w:pStyle w:val="31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FFFFFF7C"/>
    <w:lvl w:ilvl="0" w:tentative="0">
      <w:start w:val="1"/>
      <w:numFmt w:val="decimal"/>
      <w:pStyle w:val="65"/>
      <w:lvlText w:val="%1."/>
      <w:lvlJc w:val="left"/>
      <w:pPr>
        <w:tabs>
          <w:tab w:val="left" w:pos="1800"/>
        </w:tabs>
        <w:ind w:left="1800" w:hanging="360"/>
      </w:pPr>
    </w:lvl>
  </w:abstractNum>
  <w:abstractNum w:abstractNumId="1">
    <w:nsid w:val="FFFFFF7D"/>
    <w:multiLevelType w:val="singleLevel"/>
    <w:tmpl w:val="FFFFFF7D"/>
    <w:lvl w:ilvl="0" w:tentative="0">
      <w:start w:val="1"/>
      <w:numFmt w:val="decimal"/>
      <w:pStyle w:val="64"/>
      <w:lvlText w:val="%1."/>
      <w:lvlJc w:val="left"/>
      <w:pPr>
        <w:tabs>
          <w:tab w:val="left" w:pos="1440"/>
        </w:tabs>
        <w:ind w:left="1440" w:hanging="360"/>
      </w:pPr>
    </w:lvl>
  </w:abstractNum>
  <w:abstractNum w:abstractNumId="2">
    <w:nsid w:val="FFFFFF7E"/>
    <w:multiLevelType w:val="singleLevel"/>
    <w:tmpl w:val="FFFFFF7E"/>
    <w:lvl w:ilvl="0" w:tentative="0">
      <w:start w:val="1"/>
      <w:numFmt w:val="decimal"/>
      <w:pStyle w:val="63"/>
      <w:lvlText w:val="%1."/>
      <w:lvlJc w:val="left"/>
      <w:pPr>
        <w:tabs>
          <w:tab w:val="left" w:pos="1080"/>
        </w:tabs>
        <w:ind w:left="1080" w:hanging="360"/>
      </w:pPr>
    </w:lvl>
  </w:abstractNum>
  <w:abstractNum w:abstractNumId="3">
    <w:nsid w:val="FFFFFF7F"/>
    <w:multiLevelType w:val="singleLevel"/>
    <w:tmpl w:val="FFFFFF7F"/>
    <w:lvl w:ilvl="0" w:tentative="0">
      <w:start w:val="1"/>
      <w:numFmt w:val="decimal"/>
      <w:pStyle w:val="62"/>
      <w:lvlText w:val="%1."/>
      <w:lvlJc w:val="left"/>
      <w:pPr>
        <w:tabs>
          <w:tab w:val="left" w:pos="720"/>
        </w:tabs>
        <w:ind w:left="720" w:hanging="360"/>
      </w:pPr>
    </w:lvl>
  </w:abstractNum>
  <w:abstractNum w:abstractNumId="4">
    <w:nsid w:val="FFFFFF80"/>
    <w:multiLevelType w:val="singleLevel"/>
    <w:tmpl w:val="FFFFFF80"/>
    <w:lvl w:ilvl="0" w:tentative="0">
      <w:start w:val="1"/>
      <w:numFmt w:val="bullet"/>
      <w:pStyle w:val="55"/>
      <w:lvlText w:val=""/>
      <w:lvlJc w:val="left"/>
      <w:pPr>
        <w:tabs>
          <w:tab w:val="left" w:pos="1800"/>
        </w:tabs>
        <w:ind w:left="1800" w:hanging="360"/>
      </w:pPr>
      <w:rPr>
        <w:rFonts w:hint="default" w:ascii="Symbol" w:hAnsi="Symbol"/>
      </w:rPr>
    </w:lvl>
  </w:abstractNum>
  <w:abstractNum w:abstractNumId="5">
    <w:nsid w:val="FFFFFF81"/>
    <w:multiLevelType w:val="singleLevel"/>
    <w:tmpl w:val="FFFFFF81"/>
    <w:lvl w:ilvl="0" w:tentative="0">
      <w:start w:val="1"/>
      <w:numFmt w:val="bullet"/>
      <w:pStyle w:val="54"/>
      <w:lvlText w:val=""/>
      <w:lvlJc w:val="left"/>
      <w:pPr>
        <w:tabs>
          <w:tab w:val="left" w:pos="1440"/>
        </w:tabs>
        <w:ind w:left="1440" w:hanging="360"/>
      </w:pPr>
      <w:rPr>
        <w:rFonts w:hint="default" w:ascii="Symbol" w:hAnsi="Symbol"/>
      </w:rPr>
    </w:lvl>
  </w:abstractNum>
  <w:abstractNum w:abstractNumId="6">
    <w:nsid w:val="FFFFFF82"/>
    <w:multiLevelType w:val="singleLevel"/>
    <w:tmpl w:val="FFFFFF82"/>
    <w:lvl w:ilvl="0" w:tentative="0">
      <w:start w:val="1"/>
      <w:numFmt w:val="bullet"/>
      <w:pStyle w:val="53"/>
      <w:lvlText w:val=""/>
      <w:lvlJc w:val="left"/>
      <w:pPr>
        <w:tabs>
          <w:tab w:val="left" w:pos="1080"/>
        </w:tabs>
        <w:ind w:left="1080" w:hanging="360"/>
      </w:pPr>
      <w:rPr>
        <w:rFonts w:hint="default" w:ascii="Symbol" w:hAnsi="Symbol"/>
      </w:rPr>
    </w:lvl>
  </w:abstractNum>
  <w:abstractNum w:abstractNumId="7">
    <w:nsid w:val="FFFFFF83"/>
    <w:multiLevelType w:val="singleLevel"/>
    <w:tmpl w:val="FFFFFF83"/>
    <w:lvl w:ilvl="0" w:tentative="0">
      <w:start w:val="1"/>
      <w:numFmt w:val="bullet"/>
      <w:pStyle w:val="52"/>
      <w:lvlText w:val=""/>
      <w:lvlJc w:val="left"/>
      <w:pPr>
        <w:tabs>
          <w:tab w:val="left" w:pos="720"/>
        </w:tabs>
        <w:ind w:left="720" w:hanging="360"/>
      </w:pPr>
      <w:rPr>
        <w:rFonts w:hint="default" w:ascii="Symbol" w:hAnsi="Symbol"/>
      </w:rPr>
    </w:lvl>
  </w:abstractNum>
  <w:abstractNum w:abstractNumId="8">
    <w:nsid w:val="FFFFFF88"/>
    <w:multiLevelType w:val="singleLevel"/>
    <w:tmpl w:val="FFFFFF88"/>
    <w:lvl w:ilvl="0" w:tentative="0">
      <w:start w:val="1"/>
      <w:numFmt w:val="decimal"/>
      <w:pStyle w:val="61"/>
      <w:lvlText w:val="%1."/>
      <w:lvlJc w:val="left"/>
      <w:pPr>
        <w:tabs>
          <w:tab w:val="left" w:pos="360"/>
        </w:tabs>
        <w:ind w:left="360" w:hanging="360"/>
      </w:pPr>
    </w:lvl>
  </w:abstractNum>
  <w:abstractNum w:abstractNumId="9">
    <w:nsid w:val="FFFFFF89"/>
    <w:multiLevelType w:val="singleLevel"/>
    <w:tmpl w:val="FFFFFF89"/>
    <w:lvl w:ilvl="0" w:tentative="0">
      <w:start w:val="1"/>
      <w:numFmt w:val="bullet"/>
      <w:pStyle w:val="51"/>
      <w:lvlText w:val=""/>
      <w:lvlJc w:val="left"/>
      <w:pPr>
        <w:tabs>
          <w:tab w:val="left" w:pos="360"/>
        </w:tabs>
        <w:ind w:left="360" w:hanging="360"/>
      </w:pPr>
      <w:rPr>
        <w:rFonts w:hint="default" w:ascii="Symbol" w:hAnsi="Symbol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stylePaneFormatFilter w:val="7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1" w:visibleStyles="1" w:alternateStyleNames="0"/>
  <w:attachedTemplate r:id="rId1"/>
  <w:documentProtection w:enforcement="0"/>
  <w:defaultTabStop w:val="720"/>
  <w:noPunctuationKerning w:val="1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31FB0DB0"/>
    <w:rsid w:val="0000661C"/>
    <w:rsid w:val="000104DF"/>
    <w:rsid w:val="000D02C7"/>
    <w:rsid w:val="00135D04"/>
    <w:rsid w:val="001617BA"/>
    <w:rsid w:val="001F077F"/>
    <w:rsid w:val="00283D71"/>
    <w:rsid w:val="002A62F6"/>
    <w:rsid w:val="002C6A0C"/>
    <w:rsid w:val="00305ED7"/>
    <w:rsid w:val="00313041"/>
    <w:rsid w:val="00361272"/>
    <w:rsid w:val="00366447"/>
    <w:rsid w:val="004B1241"/>
    <w:rsid w:val="00542D24"/>
    <w:rsid w:val="005542EB"/>
    <w:rsid w:val="005757B6"/>
    <w:rsid w:val="00585A39"/>
    <w:rsid w:val="0064080C"/>
    <w:rsid w:val="0069285D"/>
    <w:rsid w:val="006D000C"/>
    <w:rsid w:val="007467BD"/>
    <w:rsid w:val="00796126"/>
    <w:rsid w:val="0083786F"/>
    <w:rsid w:val="00886114"/>
    <w:rsid w:val="00956982"/>
    <w:rsid w:val="00BB7C13"/>
    <w:rsid w:val="00BF1893"/>
    <w:rsid w:val="00BF29B5"/>
    <w:rsid w:val="00C35606"/>
    <w:rsid w:val="00C53D04"/>
    <w:rsid w:val="00C76D33"/>
    <w:rsid w:val="00C96180"/>
    <w:rsid w:val="00CC547C"/>
    <w:rsid w:val="00EE6F71"/>
    <w:rsid w:val="00F44B42"/>
    <w:rsid w:val="31FB0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nhideWhenUsed="0" w:uiPriority="99" w:semiHidden="0" w:name="header"/>
    <w:lsdException w:unhideWhenUsed="0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2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iPriority="11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iPriority="22" w:name="Strong"/>
    <w:lsdException w:qFormat="1" w:uiPriority="2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nhideWhenUsed="0" w:uiPriority="0" w:name="Balloon Text"/>
    <w:lsdException w:unhideWhenUsed="0" w:uiPriority="0" w:semiHidden="0" w:name="Table Grid"/>
    <w:lsdException w:uiPriority="99" w:name="Table Theme"/>
    <w:lsdException w:unhideWhenUsed="0" w:uiPriority="99" w:name="Placeholder Text"/>
    <w:lsdException w:qFormat="1" w:uiPriority="1" w:name="No Spacing"/>
    <w:lsdException w:uiPriority="60" w:name="Light Shading"/>
    <w:lsdException w:uiPriority="61" w:name="Light List"/>
    <w:lsdException w:uiPriority="62" w:name="Light Grid"/>
    <w:lsdException w:uiPriority="63" w:name="Medium Shading 1"/>
    <w:lsdException w:uiPriority="64" w:name="Medium Shading 2"/>
    <w:lsdException w:uiPriority="65" w:name="Medium List 1"/>
    <w:lsdException w:uiPriority="66" w:name="Medium List 2"/>
    <w:lsdException w:uiPriority="67" w:name="Medium Grid 1"/>
    <w:lsdException w:uiPriority="68" w:name="Medium Grid 2"/>
    <w:lsdException w:uiPriority="69" w:name="Medium Grid 3"/>
    <w:lsdException w:uiPriority="70" w:name="Dark List"/>
    <w:lsdException w:uiPriority="71" w:name="Colorful Shading"/>
    <w:lsdException w:uiPriority="72" w:name="Colorful List"/>
    <w:lsdException w:qFormat="1" w:uiPriority="73" w:name="Colorful Grid"/>
    <w:lsdException w:uiPriority="60" w:name="Light Shading Accent 1"/>
    <w:lsdException w:uiPriority="61" w:name="Light List Accent 1"/>
    <w:lsdException w:uiPriority="62" w:name="Light Grid Accent 1"/>
    <w:lsdException w:uiPriority="63" w:name="Medium Shading 1 Accent 1"/>
    <w:lsdException w:uiPriority="64" w:name="Medium Shading 2 Accent 1"/>
    <w:lsdException w:uiPriority="65" w:name="Medium List 1 Accent 1"/>
    <w:lsdException w:qFormat="1" w:uiPriority="34" w:name="List Paragraph"/>
    <w:lsdException w:qFormat="1" w:uiPriority="29" w:name="Quote"/>
    <w:lsdException w:qFormat="1" w:uiPriority="30" w:name="Intense Quote"/>
    <w:lsdException w:uiPriority="66" w:name="Medium List 2 Accent 1"/>
    <w:lsdException w:uiPriority="67" w:name="Medium Grid 1 Accent 1"/>
    <w:lsdException w:uiPriority="68" w:name="Medium Grid 2 Accent 1"/>
    <w:lsdException w:uiPriority="69" w:name="Medium Grid 3 Accent 1"/>
    <w:lsdException w:uiPriority="70" w:name="Dark List Accent 1"/>
    <w:lsdException w:uiPriority="71" w:name="Colorful Shading Accent 1"/>
    <w:lsdException w:qFormat="1" w:uiPriority="72" w:name="Colorful List Accent 1"/>
    <w:lsdException w:uiPriority="73" w:name="Colorful Grid Accent 1"/>
    <w:lsdException w:uiPriority="60" w:name="Light Shading Accent 2"/>
    <w:lsdException w:uiPriority="61" w:name="Light List Accent 2"/>
    <w:lsdException w:uiPriority="62" w:name="Light Grid Accent 2"/>
    <w:lsdException w:uiPriority="63" w:name="Medium Shading 1 Accent 2"/>
    <w:lsdException w:uiPriority="64" w:name="Medium Shading 2 Accent 2"/>
    <w:lsdException w:uiPriority="65" w:name="Medium List 1 Accent 2"/>
    <w:lsdException w:uiPriority="66" w:name="Medium List 2 Accent 2"/>
    <w:lsdException w:uiPriority="67" w:name="Medium Grid 1 Accent 2"/>
    <w:lsdException w:uiPriority="68" w:name="Medium Grid 2 Accent 2"/>
    <w:lsdException w:uiPriority="69" w:name="Medium Grid 3 Accent 2"/>
    <w:lsdException w:uiPriority="70" w:name="Dark List Accent 2"/>
    <w:lsdException w:uiPriority="71" w:name="Colorful Shading Accent 2"/>
    <w:lsdException w:uiPriority="72" w:name="Colorful List Accent 2"/>
    <w:lsdException w:qFormat="1" w:uiPriority="73" w:name="Colorful Grid Accent 2"/>
    <w:lsdException w:uiPriority="60" w:name="Light Shading Accent 3"/>
    <w:lsdException w:uiPriority="61" w:name="Light List Accent 3"/>
    <w:lsdException w:uiPriority="62" w:name="Light Grid Accent 3"/>
    <w:lsdException w:uiPriority="63" w:name="Medium Shading 1 Accent 3"/>
    <w:lsdException w:uiPriority="64" w:name="Medium Shading 2 Accent 3"/>
    <w:lsdException w:uiPriority="65" w:name="Medium List 1 Accent 3"/>
    <w:lsdException w:uiPriority="66" w:name="Medium List 2 Accent 3"/>
    <w:lsdException w:uiPriority="67" w:name="Medium Grid 1 Accent 3"/>
    <w:lsdException w:uiPriority="68" w:name="Medium Grid 2 Accent 3"/>
    <w:lsdException w:uiPriority="69" w:name="Medium Grid 3 Accent 3"/>
    <w:lsdException w:uiPriority="70" w:name="Dark List Accent 3"/>
    <w:lsdException w:uiPriority="71" w:name="Colorful Shading Accent 3"/>
    <w:lsdException w:uiPriority="72" w:name="Colorful List Accent 3"/>
    <w:lsdException w:qFormat="1" w:uiPriority="73" w:name="Colorful Grid Accent 3"/>
    <w:lsdException w:uiPriority="60" w:name="Light Shading Accent 4"/>
    <w:lsdException w:uiPriority="61" w:name="Light List Accent 4"/>
    <w:lsdException w:uiPriority="62" w:name="Light Grid Accent 4"/>
    <w:lsdException w:uiPriority="63" w:name="Medium Shading 1 Accent 4"/>
    <w:lsdException w:uiPriority="64" w:name="Medium Shading 2 Accent 4"/>
    <w:lsdException w:uiPriority="65" w:name="Medium List 1 Accent 4"/>
    <w:lsdException w:uiPriority="66" w:name="Medium List 2 Accent 4"/>
    <w:lsdException w:uiPriority="67" w:name="Medium Grid 1 Accent 4"/>
    <w:lsdException w:uiPriority="68" w:name="Medium Grid 2 Accent 4"/>
    <w:lsdException w:uiPriority="69" w:name="Medium Grid 3 Accent 4"/>
    <w:lsdException w:qFormat="1" w:uiPriority="70" w:name="Dark List Accent 4"/>
    <w:lsdException w:uiPriority="71" w:name="Colorful Shading Accent 4"/>
    <w:lsdException w:uiPriority="72" w:name="Colorful List Accent 4"/>
    <w:lsdException w:uiPriority="73" w:name="Colorful Grid Accent 4"/>
    <w:lsdException w:uiPriority="60" w:name="Light Shading Accent 5"/>
    <w:lsdException w:uiPriority="61" w:name="Light List Accent 5"/>
    <w:lsdException w:uiPriority="62" w:name="Light Grid Accent 5"/>
    <w:lsdException w:uiPriority="63" w:name="Medium Shading 1 Accent 5"/>
    <w:lsdException w:uiPriority="64" w:name="Medium Shading 2 Accent 5"/>
    <w:lsdException w:uiPriority="65" w:name="Medium List 1 Accent 5"/>
    <w:lsdException w:uiPriority="66" w:name="Medium List 2 Accent 5"/>
    <w:lsdException w:uiPriority="67" w:name="Medium Grid 1 Accent 5"/>
    <w:lsdException w:uiPriority="68" w:name="Medium Grid 2 Accent 5"/>
    <w:lsdException w:uiPriority="69" w:name="Medium Grid 3 Accent 5"/>
    <w:lsdException w:uiPriority="70" w:name="Dark List Accent 5"/>
    <w:lsdException w:uiPriority="71" w:name="Colorful Shading Accent 5"/>
    <w:lsdException w:qFormat="1" w:uiPriority="72" w:name="Colorful List Accent 5"/>
    <w:lsdException w:qFormat="1" w:uiPriority="73" w:name="Colorful Grid Accent 5"/>
    <w:lsdException w:uiPriority="60" w:name="Light Shading Accent 6"/>
    <w:lsdException w:uiPriority="61" w:name="Light List Accent 6"/>
    <w:lsdException w:uiPriority="62" w:name="Light Grid Accent 6"/>
    <w:lsdException w:uiPriority="63" w:name="Medium Shading 1 Accent 6"/>
    <w:lsdException w:uiPriority="64" w:name="Medium Shading 2 Accent 6"/>
    <w:lsdException w:uiPriority="65" w:name="Medium List 1 Accent 6"/>
    <w:lsdException w:uiPriority="66" w:name="Medium List 2 Accent 6"/>
    <w:lsdException w:uiPriority="67" w:name="Medium Grid 1 Accent 6"/>
    <w:lsdException w:uiPriority="68" w:name="Medium Grid 2 Accent 6"/>
    <w:lsdException w:uiPriority="69" w:name="Medium Grid 3 Accent 6"/>
    <w:lsdException w:uiPriority="70" w:name="Dark List Accent 6"/>
    <w:lsdException w:qFormat="1" w:uiPriority="71" w:name="Colorful Shading Accent 6"/>
    <w:lsdException w:qFormat="1" w:uiPriority="72" w:name="Colorful List Accent 6"/>
    <w:lsdException w:uiPriority="73" w:name="Colorful Grid Accent 6"/>
  </w:latentStyles>
  <w:style w:type="paragraph" w:default="1" w:styleId="1">
    <w:name w:val="Normal"/>
    <w:qFormat/>
    <w:uiPriority w:val="0"/>
    <w:pPr>
      <w:spacing w:before="40" w:after="40"/>
    </w:pPr>
    <w:rPr>
      <w:rFonts w:cs="Times New Roman" w:asciiTheme="minorHAnsi" w:hAnsiTheme="minorHAnsi" w:eastAsiaTheme="minorEastAsia"/>
      <w:color w:val="000000" w:themeColor="text1"/>
      <w:sz w:val="22"/>
      <w:szCs w:val="22"/>
      <w:lang w:val="en-US" w:eastAsia="en-US" w:bidi="ar-SA"/>
      <w14:textFill>
        <w14:solidFill>
          <w14:schemeClr w14:val="tx1"/>
        </w14:solidFill>
      </w14:textFill>
    </w:rPr>
  </w:style>
  <w:style w:type="paragraph" w:styleId="2">
    <w:name w:val="heading 1"/>
    <w:basedOn w:val="1"/>
    <w:next w:val="1"/>
    <w:link w:val="249"/>
    <w:qFormat/>
    <w:uiPriority w:val="9"/>
    <w:pPr>
      <w:keepNext/>
      <w:spacing w:before="240"/>
      <w:contextualSpacing/>
      <w:outlineLvl w:val="0"/>
    </w:pPr>
    <w:rPr>
      <w:rFonts w:asciiTheme="majorHAnsi" w:hAnsiTheme="majorHAnsi"/>
      <w:b/>
      <w:color w:val="404040" w:themeColor="text1" w:themeTint="BF"/>
      <w:sz w:val="24"/>
      <w:szCs w:val="44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paragraph" w:styleId="3">
    <w:name w:val="heading 2"/>
    <w:basedOn w:val="1"/>
    <w:next w:val="1"/>
    <w:link w:val="328"/>
    <w:semiHidden/>
    <w:unhideWhenUsed/>
    <w:qFormat/>
    <w:uiPriority w:val="9"/>
    <w:pPr>
      <w:keepNext/>
      <w:keepLines/>
      <w:spacing w:after="0"/>
      <w:contextualSpacing/>
      <w:outlineLvl w:val="1"/>
    </w:pPr>
    <w:rPr>
      <w:rFonts w:asciiTheme="majorHAnsi" w:hAnsiTheme="majorHAnsi" w:eastAsiaTheme="majorEastAsia" w:cstheme="majorBidi"/>
      <w:color w:val="376092" w:themeColor="accent1" w:themeShade="BF"/>
      <w:sz w:val="24"/>
      <w:szCs w:val="26"/>
    </w:rPr>
  </w:style>
  <w:style w:type="paragraph" w:styleId="4">
    <w:name w:val="heading 3"/>
    <w:basedOn w:val="1"/>
    <w:next w:val="1"/>
    <w:link w:val="329"/>
    <w:semiHidden/>
    <w:unhideWhenUsed/>
    <w:qFormat/>
    <w:uiPriority w:val="9"/>
    <w:pPr>
      <w:keepNext/>
      <w:keepLines/>
      <w:spacing w:after="0"/>
      <w:contextualSpacing/>
      <w:outlineLvl w:val="2"/>
    </w:pPr>
    <w:rPr>
      <w:rFonts w:asciiTheme="majorHAnsi" w:hAnsiTheme="majorHAnsi" w:eastAsiaTheme="majorEastAsia" w:cstheme="majorBidi"/>
      <w:color w:val="254061" w:themeColor="accent1" w:themeShade="80"/>
      <w:sz w:val="24"/>
      <w:szCs w:val="24"/>
    </w:rPr>
  </w:style>
  <w:style w:type="paragraph" w:styleId="5">
    <w:name w:val="heading 4"/>
    <w:basedOn w:val="1"/>
    <w:next w:val="1"/>
    <w:link w:val="330"/>
    <w:semiHidden/>
    <w:unhideWhenUsed/>
    <w:qFormat/>
    <w:uiPriority w:val="9"/>
    <w:pPr>
      <w:keepNext/>
      <w:keepLines/>
      <w:spacing w:after="0"/>
      <w:contextualSpacing/>
      <w:outlineLvl w:val="3"/>
    </w:pPr>
    <w:rPr>
      <w:rFonts w:asciiTheme="majorHAnsi" w:hAnsiTheme="majorHAnsi" w:eastAsiaTheme="majorEastAsia" w:cstheme="majorBidi"/>
      <w:i/>
      <w:iCs/>
      <w:color w:val="376092" w:themeColor="accent1" w:themeShade="BF"/>
    </w:rPr>
  </w:style>
  <w:style w:type="paragraph" w:styleId="6">
    <w:name w:val="heading 5"/>
    <w:basedOn w:val="1"/>
    <w:next w:val="1"/>
    <w:link w:val="331"/>
    <w:semiHidden/>
    <w:unhideWhenUsed/>
    <w:qFormat/>
    <w:uiPriority w:val="9"/>
    <w:pPr>
      <w:keepNext/>
      <w:keepLines/>
      <w:spacing w:after="0"/>
      <w:contextualSpacing/>
      <w:outlineLvl w:val="4"/>
    </w:pPr>
    <w:rPr>
      <w:rFonts w:asciiTheme="majorHAnsi" w:hAnsiTheme="majorHAnsi" w:eastAsiaTheme="majorEastAsia" w:cstheme="majorBidi"/>
      <w:color w:val="376092" w:themeColor="accent1" w:themeShade="BF"/>
    </w:rPr>
  </w:style>
  <w:style w:type="paragraph" w:styleId="7">
    <w:name w:val="heading 6"/>
    <w:basedOn w:val="1"/>
    <w:next w:val="1"/>
    <w:link w:val="332"/>
    <w:semiHidden/>
    <w:unhideWhenUsed/>
    <w:qFormat/>
    <w:uiPriority w:val="9"/>
    <w:pPr>
      <w:keepNext/>
      <w:keepLines/>
      <w:spacing w:after="0"/>
      <w:contextualSpacing/>
      <w:outlineLvl w:val="5"/>
    </w:pPr>
    <w:rPr>
      <w:rFonts w:asciiTheme="majorHAnsi" w:hAnsiTheme="majorHAnsi" w:eastAsiaTheme="majorEastAsia" w:cstheme="majorBidi"/>
      <w:color w:val="254061" w:themeColor="accent1" w:themeShade="80"/>
    </w:rPr>
  </w:style>
  <w:style w:type="paragraph" w:styleId="8">
    <w:name w:val="heading 7"/>
    <w:basedOn w:val="1"/>
    <w:next w:val="1"/>
    <w:link w:val="333"/>
    <w:semiHidden/>
    <w:unhideWhenUsed/>
    <w:qFormat/>
    <w:uiPriority w:val="9"/>
    <w:pPr>
      <w:keepNext/>
      <w:keepLines/>
      <w:spacing w:after="0"/>
      <w:contextualSpacing/>
      <w:outlineLvl w:val="6"/>
    </w:pPr>
    <w:rPr>
      <w:rFonts w:asciiTheme="majorHAnsi" w:hAnsiTheme="majorHAnsi" w:eastAsiaTheme="majorEastAsia" w:cstheme="majorBidi"/>
      <w:i/>
      <w:iCs/>
      <w:color w:val="254061" w:themeColor="accent1" w:themeShade="80"/>
    </w:rPr>
  </w:style>
  <w:style w:type="paragraph" w:styleId="9">
    <w:name w:val="heading 8"/>
    <w:basedOn w:val="1"/>
    <w:next w:val="1"/>
    <w:link w:val="334"/>
    <w:semiHidden/>
    <w:unhideWhenUsed/>
    <w:qFormat/>
    <w:uiPriority w:val="9"/>
    <w:pPr>
      <w:keepNext/>
      <w:keepLines/>
      <w:spacing w:after="0"/>
      <w:contextualSpacing/>
      <w:outlineLvl w:val="7"/>
    </w:pPr>
    <w:rPr>
      <w:rFonts w:asciiTheme="majorHAnsi" w:hAnsiTheme="majorHAnsi" w:eastAsiaTheme="majorEastAsia" w:cstheme="majorBidi"/>
      <w:color w:val="262626" w:themeColor="text1" w:themeTint="D9"/>
      <w:szCs w:val="21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paragraph" w:styleId="10">
    <w:name w:val="heading 9"/>
    <w:basedOn w:val="1"/>
    <w:next w:val="1"/>
    <w:link w:val="335"/>
    <w:semiHidden/>
    <w:unhideWhenUsed/>
    <w:qFormat/>
    <w:uiPriority w:val="9"/>
    <w:pPr>
      <w:keepNext/>
      <w:keepLines/>
      <w:spacing w:after="0"/>
      <w:contextualSpacing/>
      <w:outlineLvl w:val="8"/>
    </w:pPr>
    <w:rPr>
      <w:rFonts w:asciiTheme="majorHAnsi" w:hAnsiTheme="majorHAnsi" w:eastAsiaTheme="majorEastAsia" w:cstheme="majorBidi"/>
      <w:i/>
      <w:iCs/>
      <w:color w:val="262626" w:themeColor="text1" w:themeTint="D9"/>
      <w:szCs w:val="21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character" w:default="1" w:styleId="88">
    <w:name w:val="Default Paragraph Font"/>
    <w:semiHidden/>
    <w:unhideWhenUsed/>
    <w:uiPriority w:val="1"/>
  </w:style>
  <w:style w:type="table" w:default="1" w:styleId="10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Balloon Text"/>
    <w:basedOn w:val="1"/>
    <w:semiHidden/>
    <w:uiPriority w:val="0"/>
    <w:rPr>
      <w:rFonts w:ascii="Tahoma" w:hAnsi="Tahoma" w:cs="Tahoma"/>
      <w:szCs w:val="16"/>
    </w:rPr>
  </w:style>
  <w:style w:type="paragraph" w:styleId="12">
    <w:name w:val="Block Text"/>
    <w:basedOn w:val="1"/>
    <w:semiHidden/>
    <w:unhideWhenUsed/>
    <w:uiPriority w:val="99"/>
    <w:pPr>
      <w:pBdr>
        <w:top w:val="single" w:color="366091" w:themeColor="accent1" w:themeShade="BF" w:sz="2" w:space="10"/>
        <w:left w:val="single" w:color="366091" w:themeColor="accent1" w:themeShade="BF" w:sz="2" w:space="10"/>
        <w:bottom w:val="single" w:color="366091" w:themeColor="accent1" w:themeShade="BF" w:sz="2" w:space="10"/>
        <w:right w:val="single" w:color="366091" w:themeColor="accent1" w:themeShade="BF" w:sz="2" w:space="10"/>
      </w:pBdr>
      <w:ind w:left="1152" w:right="1152"/>
    </w:pPr>
    <w:rPr>
      <w:rFonts w:cstheme="minorBidi"/>
      <w:i/>
      <w:iCs/>
      <w:color w:val="376092" w:themeColor="accent1" w:themeShade="BF"/>
    </w:rPr>
  </w:style>
  <w:style w:type="paragraph" w:styleId="13">
    <w:name w:val="Body Text"/>
    <w:basedOn w:val="1"/>
    <w:link w:val="263"/>
    <w:semiHidden/>
    <w:unhideWhenUsed/>
    <w:uiPriority w:val="99"/>
    <w:pPr>
      <w:spacing w:after="120"/>
    </w:pPr>
  </w:style>
  <w:style w:type="paragraph" w:styleId="14">
    <w:name w:val="Body Text 2"/>
    <w:basedOn w:val="1"/>
    <w:link w:val="264"/>
    <w:semiHidden/>
    <w:unhideWhenUsed/>
    <w:uiPriority w:val="99"/>
    <w:pPr>
      <w:spacing w:after="120" w:line="480" w:lineRule="auto"/>
    </w:pPr>
  </w:style>
  <w:style w:type="paragraph" w:styleId="15">
    <w:name w:val="Body Text 3"/>
    <w:basedOn w:val="1"/>
    <w:link w:val="265"/>
    <w:semiHidden/>
    <w:unhideWhenUsed/>
    <w:uiPriority w:val="99"/>
    <w:pPr>
      <w:spacing w:after="120"/>
    </w:pPr>
    <w:rPr>
      <w:szCs w:val="16"/>
    </w:rPr>
  </w:style>
  <w:style w:type="paragraph" w:styleId="16">
    <w:name w:val="Body Text First Indent"/>
    <w:basedOn w:val="13"/>
    <w:link w:val="266"/>
    <w:semiHidden/>
    <w:unhideWhenUsed/>
    <w:uiPriority w:val="99"/>
    <w:pPr>
      <w:spacing w:after="40"/>
      <w:ind w:firstLine="360"/>
    </w:pPr>
  </w:style>
  <w:style w:type="paragraph" w:styleId="17">
    <w:name w:val="Body Text Indent"/>
    <w:basedOn w:val="1"/>
    <w:link w:val="267"/>
    <w:semiHidden/>
    <w:unhideWhenUsed/>
    <w:uiPriority w:val="99"/>
    <w:pPr>
      <w:spacing w:after="120"/>
      <w:ind w:left="360"/>
    </w:pPr>
  </w:style>
  <w:style w:type="paragraph" w:styleId="18">
    <w:name w:val="Body Text First Indent 2"/>
    <w:basedOn w:val="17"/>
    <w:link w:val="268"/>
    <w:semiHidden/>
    <w:unhideWhenUsed/>
    <w:uiPriority w:val="99"/>
    <w:pPr>
      <w:spacing w:after="40"/>
      <w:ind w:firstLine="360"/>
    </w:pPr>
  </w:style>
  <w:style w:type="paragraph" w:styleId="19">
    <w:name w:val="Body Text Indent 2"/>
    <w:basedOn w:val="1"/>
    <w:link w:val="269"/>
    <w:semiHidden/>
    <w:unhideWhenUsed/>
    <w:uiPriority w:val="99"/>
    <w:pPr>
      <w:spacing w:after="120" w:line="480" w:lineRule="auto"/>
      <w:ind w:left="360"/>
    </w:pPr>
  </w:style>
  <w:style w:type="paragraph" w:styleId="20">
    <w:name w:val="Body Text Indent 3"/>
    <w:basedOn w:val="1"/>
    <w:link w:val="270"/>
    <w:semiHidden/>
    <w:unhideWhenUsed/>
    <w:uiPriority w:val="99"/>
    <w:pPr>
      <w:spacing w:after="120"/>
      <w:ind w:left="360"/>
    </w:pPr>
    <w:rPr>
      <w:szCs w:val="16"/>
    </w:rPr>
  </w:style>
  <w:style w:type="paragraph" w:styleId="21">
    <w:name w:val="caption"/>
    <w:basedOn w:val="1"/>
    <w:next w:val="1"/>
    <w:semiHidden/>
    <w:unhideWhenUsed/>
    <w:qFormat/>
    <w:uiPriority w:val="35"/>
    <w:pPr>
      <w:spacing w:before="0" w:after="200"/>
    </w:pPr>
    <w:rPr>
      <w:i/>
      <w:iCs/>
      <w:color w:val="1F497D" w:themeColor="text2"/>
      <w:szCs w:val="18"/>
      <w14:textFill>
        <w14:solidFill>
          <w14:schemeClr w14:val="tx2"/>
        </w14:solidFill>
      </w14:textFill>
    </w:rPr>
  </w:style>
  <w:style w:type="paragraph" w:styleId="22">
    <w:name w:val="Closing"/>
    <w:basedOn w:val="1"/>
    <w:link w:val="271"/>
    <w:semiHidden/>
    <w:unhideWhenUsed/>
    <w:uiPriority w:val="99"/>
    <w:pPr>
      <w:spacing w:before="0" w:after="0"/>
      <w:ind w:left="4320"/>
    </w:pPr>
  </w:style>
  <w:style w:type="paragraph" w:styleId="23">
    <w:name w:val="annotation text"/>
    <w:basedOn w:val="1"/>
    <w:link w:val="272"/>
    <w:semiHidden/>
    <w:unhideWhenUsed/>
    <w:uiPriority w:val="99"/>
    <w:rPr>
      <w:szCs w:val="20"/>
    </w:rPr>
  </w:style>
  <w:style w:type="paragraph" w:styleId="24">
    <w:name w:val="annotation subject"/>
    <w:basedOn w:val="23"/>
    <w:next w:val="23"/>
    <w:link w:val="273"/>
    <w:semiHidden/>
    <w:unhideWhenUsed/>
    <w:uiPriority w:val="99"/>
    <w:rPr>
      <w:b/>
      <w:bCs/>
    </w:rPr>
  </w:style>
  <w:style w:type="paragraph" w:styleId="25">
    <w:name w:val="Date"/>
    <w:basedOn w:val="1"/>
    <w:next w:val="1"/>
    <w:link w:val="274"/>
    <w:semiHidden/>
    <w:unhideWhenUsed/>
    <w:uiPriority w:val="99"/>
  </w:style>
  <w:style w:type="paragraph" w:styleId="26">
    <w:name w:val="Document Map"/>
    <w:basedOn w:val="1"/>
    <w:link w:val="275"/>
    <w:semiHidden/>
    <w:unhideWhenUsed/>
    <w:uiPriority w:val="99"/>
    <w:pPr>
      <w:spacing w:before="0" w:after="0"/>
    </w:pPr>
    <w:rPr>
      <w:rFonts w:ascii="Segoe UI" w:hAnsi="Segoe UI" w:cs="Segoe UI"/>
      <w:szCs w:val="16"/>
    </w:rPr>
  </w:style>
  <w:style w:type="paragraph" w:styleId="27">
    <w:name w:val="E-mail Signature"/>
    <w:basedOn w:val="1"/>
    <w:link w:val="276"/>
    <w:semiHidden/>
    <w:unhideWhenUsed/>
    <w:uiPriority w:val="99"/>
    <w:pPr>
      <w:spacing w:before="0" w:after="0"/>
    </w:pPr>
  </w:style>
  <w:style w:type="paragraph" w:styleId="28">
    <w:name w:val="endnote text"/>
    <w:basedOn w:val="1"/>
    <w:link w:val="277"/>
    <w:semiHidden/>
    <w:unhideWhenUsed/>
    <w:uiPriority w:val="99"/>
    <w:pPr>
      <w:spacing w:before="0" w:after="0"/>
    </w:pPr>
    <w:rPr>
      <w:szCs w:val="20"/>
    </w:rPr>
  </w:style>
  <w:style w:type="paragraph" w:styleId="29">
    <w:name w:val="envelope address"/>
    <w:basedOn w:val="1"/>
    <w:semiHidden/>
    <w:unhideWhenUsed/>
    <w:uiPriority w:val="99"/>
    <w:pPr>
      <w:framePr w:w="7920" w:h="1980" w:hRule="exact" w:hSpace="180" w:wrap="around" w:vAnchor="margin" w:hAnchor="page" w:xAlign="center" w:yAlign="bottom"/>
      <w:spacing w:before="0" w:after="0"/>
      <w:ind w:left="2880"/>
    </w:pPr>
    <w:rPr>
      <w:rFonts w:asciiTheme="majorHAnsi" w:hAnsiTheme="majorHAnsi" w:eastAsiaTheme="majorEastAsia" w:cstheme="majorBidi"/>
      <w:sz w:val="24"/>
      <w:szCs w:val="24"/>
    </w:rPr>
  </w:style>
  <w:style w:type="paragraph" w:styleId="30">
    <w:name w:val="envelope return"/>
    <w:basedOn w:val="1"/>
    <w:semiHidden/>
    <w:unhideWhenUsed/>
    <w:uiPriority w:val="99"/>
    <w:pPr>
      <w:spacing w:before="0" w:after="0"/>
    </w:pPr>
    <w:rPr>
      <w:rFonts w:asciiTheme="majorHAnsi" w:hAnsiTheme="majorHAnsi" w:eastAsiaTheme="majorEastAsia" w:cstheme="majorBidi"/>
      <w:szCs w:val="20"/>
    </w:rPr>
  </w:style>
  <w:style w:type="paragraph" w:styleId="31">
    <w:name w:val="footer"/>
    <w:basedOn w:val="1"/>
    <w:link w:val="251"/>
    <w:uiPriority w:val="99"/>
    <w:pPr>
      <w:spacing w:before="0" w:after="0"/>
    </w:pPr>
  </w:style>
  <w:style w:type="paragraph" w:styleId="32">
    <w:name w:val="footnote text"/>
    <w:basedOn w:val="1"/>
    <w:link w:val="278"/>
    <w:semiHidden/>
    <w:unhideWhenUsed/>
    <w:uiPriority w:val="99"/>
    <w:pPr>
      <w:spacing w:before="0" w:after="0"/>
    </w:pPr>
    <w:rPr>
      <w:szCs w:val="20"/>
    </w:rPr>
  </w:style>
  <w:style w:type="paragraph" w:styleId="33">
    <w:name w:val="header"/>
    <w:basedOn w:val="1"/>
    <w:link w:val="252"/>
    <w:uiPriority w:val="99"/>
    <w:pPr>
      <w:spacing w:before="0" w:after="0"/>
    </w:pPr>
  </w:style>
  <w:style w:type="paragraph" w:styleId="34">
    <w:name w:val="HTML Address"/>
    <w:basedOn w:val="1"/>
    <w:link w:val="336"/>
    <w:semiHidden/>
    <w:unhideWhenUsed/>
    <w:uiPriority w:val="99"/>
    <w:pPr>
      <w:spacing w:before="0" w:after="0"/>
    </w:pPr>
    <w:rPr>
      <w:i/>
      <w:iCs/>
    </w:rPr>
  </w:style>
  <w:style w:type="paragraph" w:styleId="35">
    <w:name w:val="HTML Preformatted"/>
    <w:basedOn w:val="1"/>
    <w:link w:val="337"/>
    <w:semiHidden/>
    <w:unhideWhenUsed/>
    <w:uiPriority w:val="99"/>
    <w:pPr>
      <w:spacing w:before="0" w:after="0"/>
    </w:pPr>
    <w:rPr>
      <w:rFonts w:ascii="Consolas" w:hAnsi="Consolas"/>
      <w:szCs w:val="20"/>
    </w:rPr>
  </w:style>
  <w:style w:type="paragraph" w:styleId="36">
    <w:name w:val="index 1"/>
    <w:basedOn w:val="1"/>
    <w:next w:val="1"/>
    <w:semiHidden/>
    <w:unhideWhenUsed/>
    <w:uiPriority w:val="99"/>
    <w:pPr>
      <w:spacing w:before="0" w:after="0"/>
      <w:ind w:left="220" w:hanging="220"/>
    </w:pPr>
  </w:style>
  <w:style w:type="paragraph" w:styleId="37">
    <w:name w:val="index 2"/>
    <w:basedOn w:val="1"/>
    <w:next w:val="1"/>
    <w:semiHidden/>
    <w:unhideWhenUsed/>
    <w:uiPriority w:val="99"/>
    <w:pPr>
      <w:spacing w:before="0" w:after="0"/>
      <w:ind w:left="440" w:hanging="220"/>
    </w:pPr>
  </w:style>
  <w:style w:type="paragraph" w:styleId="38">
    <w:name w:val="index 3"/>
    <w:basedOn w:val="1"/>
    <w:next w:val="1"/>
    <w:semiHidden/>
    <w:unhideWhenUsed/>
    <w:uiPriority w:val="99"/>
    <w:pPr>
      <w:spacing w:before="0" w:after="0"/>
      <w:ind w:left="660" w:hanging="220"/>
    </w:pPr>
  </w:style>
  <w:style w:type="paragraph" w:styleId="39">
    <w:name w:val="index 4"/>
    <w:basedOn w:val="1"/>
    <w:next w:val="1"/>
    <w:semiHidden/>
    <w:unhideWhenUsed/>
    <w:uiPriority w:val="99"/>
    <w:pPr>
      <w:spacing w:before="0" w:after="0"/>
      <w:ind w:left="880" w:hanging="220"/>
    </w:pPr>
  </w:style>
  <w:style w:type="paragraph" w:styleId="40">
    <w:name w:val="index 5"/>
    <w:basedOn w:val="1"/>
    <w:next w:val="1"/>
    <w:semiHidden/>
    <w:unhideWhenUsed/>
    <w:uiPriority w:val="99"/>
    <w:pPr>
      <w:spacing w:before="0" w:after="0"/>
      <w:ind w:left="1100" w:hanging="220"/>
    </w:pPr>
  </w:style>
  <w:style w:type="paragraph" w:styleId="41">
    <w:name w:val="index 6"/>
    <w:basedOn w:val="1"/>
    <w:next w:val="1"/>
    <w:semiHidden/>
    <w:unhideWhenUsed/>
    <w:uiPriority w:val="99"/>
    <w:pPr>
      <w:spacing w:before="0" w:after="0"/>
      <w:ind w:left="1320" w:hanging="220"/>
    </w:pPr>
  </w:style>
  <w:style w:type="paragraph" w:styleId="42">
    <w:name w:val="index 7"/>
    <w:basedOn w:val="1"/>
    <w:next w:val="1"/>
    <w:semiHidden/>
    <w:unhideWhenUsed/>
    <w:uiPriority w:val="99"/>
    <w:pPr>
      <w:spacing w:before="0" w:after="0"/>
      <w:ind w:left="1540" w:hanging="220"/>
    </w:pPr>
  </w:style>
  <w:style w:type="paragraph" w:styleId="43">
    <w:name w:val="index 8"/>
    <w:basedOn w:val="1"/>
    <w:next w:val="1"/>
    <w:semiHidden/>
    <w:unhideWhenUsed/>
    <w:uiPriority w:val="99"/>
    <w:pPr>
      <w:spacing w:before="0" w:after="0"/>
      <w:ind w:left="1760" w:hanging="220"/>
    </w:pPr>
  </w:style>
  <w:style w:type="paragraph" w:styleId="44">
    <w:name w:val="index 9"/>
    <w:basedOn w:val="1"/>
    <w:next w:val="1"/>
    <w:semiHidden/>
    <w:unhideWhenUsed/>
    <w:uiPriority w:val="99"/>
    <w:pPr>
      <w:spacing w:before="0" w:after="0"/>
      <w:ind w:left="1980" w:hanging="220"/>
    </w:pPr>
  </w:style>
  <w:style w:type="paragraph" w:styleId="45">
    <w:name w:val="index heading"/>
    <w:basedOn w:val="1"/>
    <w:next w:val="36"/>
    <w:semiHidden/>
    <w:unhideWhenUsed/>
    <w:uiPriority w:val="99"/>
    <w:rPr>
      <w:rFonts w:asciiTheme="majorHAnsi" w:hAnsiTheme="majorHAnsi" w:eastAsiaTheme="majorEastAsia" w:cstheme="majorBidi"/>
      <w:b/>
      <w:bCs/>
    </w:rPr>
  </w:style>
  <w:style w:type="paragraph" w:styleId="46">
    <w:name w:val="List"/>
    <w:basedOn w:val="1"/>
    <w:semiHidden/>
    <w:unhideWhenUsed/>
    <w:uiPriority w:val="99"/>
    <w:pPr>
      <w:ind w:left="360" w:hanging="360"/>
      <w:contextualSpacing/>
    </w:pPr>
  </w:style>
  <w:style w:type="paragraph" w:styleId="47">
    <w:name w:val="List 2"/>
    <w:basedOn w:val="1"/>
    <w:semiHidden/>
    <w:unhideWhenUsed/>
    <w:uiPriority w:val="99"/>
    <w:pPr>
      <w:ind w:left="720" w:hanging="360"/>
      <w:contextualSpacing/>
    </w:pPr>
  </w:style>
  <w:style w:type="paragraph" w:styleId="48">
    <w:name w:val="List 3"/>
    <w:basedOn w:val="1"/>
    <w:semiHidden/>
    <w:unhideWhenUsed/>
    <w:uiPriority w:val="99"/>
    <w:pPr>
      <w:ind w:left="1080" w:hanging="360"/>
      <w:contextualSpacing/>
    </w:pPr>
  </w:style>
  <w:style w:type="paragraph" w:styleId="49">
    <w:name w:val="List 4"/>
    <w:basedOn w:val="1"/>
    <w:semiHidden/>
    <w:unhideWhenUsed/>
    <w:uiPriority w:val="99"/>
    <w:pPr>
      <w:ind w:left="1440" w:hanging="360"/>
      <w:contextualSpacing/>
    </w:pPr>
  </w:style>
  <w:style w:type="paragraph" w:styleId="50">
    <w:name w:val="List 5"/>
    <w:basedOn w:val="1"/>
    <w:semiHidden/>
    <w:unhideWhenUsed/>
    <w:uiPriority w:val="99"/>
    <w:pPr>
      <w:ind w:left="1800" w:hanging="360"/>
      <w:contextualSpacing/>
    </w:pPr>
  </w:style>
  <w:style w:type="paragraph" w:styleId="51">
    <w:name w:val="List Bullet"/>
    <w:basedOn w:val="1"/>
    <w:semiHidden/>
    <w:unhideWhenUsed/>
    <w:uiPriority w:val="99"/>
    <w:pPr>
      <w:numPr>
        <w:ilvl w:val="0"/>
        <w:numId w:val="1"/>
      </w:numPr>
      <w:contextualSpacing/>
    </w:pPr>
  </w:style>
  <w:style w:type="paragraph" w:styleId="52">
    <w:name w:val="List Bullet 2"/>
    <w:basedOn w:val="1"/>
    <w:semiHidden/>
    <w:unhideWhenUsed/>
    <w:uiPriority w:val="99"/>
    <w:pPr>
      <w:numPr>
        <w:ilvl w:val="0"/>
        <w:numId w:val="2"/>
      </w:numPr>
      <w:contextualSpacing/>
    </w:pPr>
  </w:style>
  <w:style w:type="paragraph" w:styleId="53">
    <w:name w:val="List Bullet 3"/>
    <w:basedOn w:val="1"/>
    <w:semiHidden/>
    <w:unhideWhenUsed/>
    <w:uiPriority w:val="99"/>
    <w:pPr>
      <w:numPr>
        <w:ilvl w:val="0"/>
        <w:numId w:val="3"/>
      </w:numPr>
      <w:contextualSpacing/>
    </w:pPr>
  </w:style>
  <w:style w:type="paragraph" w:styleId="54">
    <w:name w:val="List Bullet 4"/>
    <w:basedOn w:val="1"/>
    <w:semiHidden/>
    <w:unhideWhenUsed/>
    <w:uiPriority w:val="99"/>
    <w:pPr>
      <w:numPr>
        <w:ilvl w:val="0"/>
        <w:numId w:val="4"/>
      </w:numPr>
      <w:contextualSpacing/>
    </w:pPr>
  </w:style>
  <w:style w:type="paragraph" w:styleId="55">
    <w:name w:val="List Bullet 5"/>
    <w:basedOn w:val="1"/>
    <w:semiHidden/>
    <w:unhideWhenUsed/>
    <w:uiPriority w:val="99"/>
    <w:pPr>
      <w:numPr>
        <w:ilvl w:val="0"/>
        <w:numId w:val="5"/>
      </w:numPr>
      <w:contextualSpacing/>
    </w:pPr>
  </w:style>
  <w:style w:type="paragraph" w:styleId="56">
    <w:name w:val="List Continue"/>
    <w:basedOn w:val="1"/>
    <w:semiHidden/>
    <w:unhideWhenUsed/>
    <w:uiPriority w:val="99"/>
    <w:pPr>
      <w:spacing w:after="120"/>
      <w:ind w:left="360"/>
      <w:contextualSpacing/>
    </w:pPr>
  </w:style>
  <w:style w:type="paragraph" w:styleId="57">
    <w:name w:val="List Continue 2"/>
    <w:basedOn w:val="1"/>
    <w:semiHidden/>
    <w:unhideWhenUsed/>
    <w:uiPriority w:val="99"/>
    <w:pPr>
      <w:spacing w:after="120"/>
      <w:ind w:left="720"/>
      <w:contextualSpacing/>
    </w:pPr>
  </w:style>
  <w:style w:type="paragraph" w:styleId="58">
    <w:name w:val="List Continue 3"/>
    <w:basedOn w:val="1"/>
    <w:semiHidden/>
    <w:unhideWhenUsed/>
    <w:uiPriority w:val="99"/>
    <w:pPr>
      <w:spacing w:after="120"/>
      <w:ind w:left="1080"/>
      <w:contextualSpacing/>
    </w:pPr>
  </w:style>
  <w:style w:type="paragraph" w:styleId="59">
    <w:name w:val="List Continue 4"/>
    <w:basedOn w:val="1"/>
    <w:semiHidden/>
    <w:unhideWhenUsed/>
    <w:uiPriority w:val="99"/>
    <w:pPr>
      <w:spacing w:after="120"/>
      <w:ind w:left="1440"/>
      <w:contextualSpacing/>
    </w:pPr>
  </w:style>
  <w:style w:type="paragraph" w:styleId="60">
    <w:name w:val="List Continue 5"/>
    <w:basedOn w:val="1"/>
    <w:semiHidden/>
    <w:unhideWhenUsed/>
    <w:uiPriority w:val="99"/>
    <w:pPr>
      <w:spacing w:after="120"/>
      <w:ind w:left="1800"/>
      <w:contextualSpacing/>
    </w:pPr>
  </w:style>
  <w:style w:type="paragraph" w:styleId="61">
    <w:name w:val="List Number"/>
    <w:basedOn w:val="1"/>
    <w:semiHidden/>
    <w:unhideWhenUsed/>
    <w:uiPriority w:val="99"/>
    <w:pPr>
      <w:numPr>
        <w:ilvl w:val="0"/>
        <w:numId w:val="6"/>
      </w:numPr>
      <w:contextualSpacing/>
    </w:pPr>
  </w:style>
  <w:style w:type="paragraph" w:styleId="62">
    <w:name w:val="List Number 2"/>
    <w:basedOn w:val="1"/>
    <w:semiHidden/>
    <w:unhideWhenUsed/>
    <w:uiPriority w:val="99"/>
    <w:pPr>
      <w:numPr>
        <w:ilvl w:val="0"/>
        <w:numId w:val="7"/>
      </w:numPr>
      <w:contextualSpacing/>
    </w:pPr>
  </w:style>
  <w:style w:type="paragraph" w:styleId="63">
    <w:name w:val="List Number 3"/>
    <w:basedOn w:val="1"/>
    <w:semiHidden/>
    <w:unhideWhenUsed/>
    <w:uiPriority w:val="99"/>
    <w:pPr>
      <w:numPr>
        <w:ilvl w:val="0"/>
        <w:numId w:val="8"/>
      </w:numPr>
      <w:contextualSpacing/>
    </w:pPr>
  </w:style>
  <w:style w:type="paragraph" w:styleId="64">
    <w:name w:val="List Number 4"/>
    <w:basedOn w:val="1"/>
    <w:semiHidden/>
    <w:unhideWhenUsed/>
    <w:uiPriority w:val="99"/>
    <w:pPr>
      <w:numPr>
        <w:ilvl w:val="0"/>
        <w:numId w:val="9"/>
      </w:numPr>
      <w:contextualSpacing/>
    </w:pPr>
  </w:style>
  <w:style w:type="paragraph" w:styleId="65">
    <w:name w:val="List Number 5"/>
    <w:basedOn w:val="1"/>
    <w:semiHidden/>
    <w:unhideWhenUsed/>
    <w:uiPriority w:val="99"/>
    <w:pPr>
      <w:numPr>
        <w:ilvl w:val="0"/>
        <w:numId w:val="10"/>
      </w:numPr>
      <w:contextualSpacing/>
    </w:pPr>
  </w:style>
  <w:style w:type="paragraph" w:styleId="66">
    <w:name w:val="macro"/>
    <w:link w:val="388"/>
    <w:semiHidden/>
    <w:unhideWhenUsed/>
    <w:uiPriority w:val="99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before="40" w:after="0"/>
    </w:pPr>
    <w:rPr>
      <w:rFonts w:ascii="Consolas" w:hAnsi="Consolas" w:cs="Times New Roman" w:eastAsiaTheme="minorEastAsia"/>
      <w:color w:val="000000" w:themeColor="text1"/>
      <w:sz w:val="22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styleId="67">
    <w:name w:val="Message Header"/>
    <w:basedOn w:val="1"/>
    <w:link w:val="389"/>
    <w:semiHidden/>
    <w:unhideWhenUsed/>
    <w:uiPriority w:val="99"/>
    <w:pPr>
      <w:pBdr>
        <w:top w:val="single" w:color="auto" w:sz="6" w:space="1"/>
        <w:left w:val="single" w:color="auto" w:sz="6" w:space="1"/>
        <w:bottom w:val="single" w:color="auto" w:sz="6" w:space="1"/>
        <w:right w:val="single" w:color="auto" w:sz="6" w:space="1"/>
      </w:pBdr>
      <w:shd w:val="pct20" w:color="auto" w:fill="auto"/>
      <w:spacing w:before="0" w:after="0"/>
      <w:ind w:left="1080" w:hanging="1080"/>
    </w:pPr>
    <w:rPr>
      <w:rFonts w:asciiTheme="majorHAnsi" w:hAnsiTheme="majorHAnsi" w:eastAsiaTheme="majorEastAsia" w:cstheme="majorBidi"/>
      <w:sz w:val="24"/>
      <w:szCs w:val="24"/>
    </w:rPr>
  </w:style>
  <w:style w:type="paragraph" w:styleId="68">
    <w:name w:val="Normal (Web)"/>
    <w:basedOn w:val="1"/>
    <w:semiHidden/>
    <w:unhideWhenUsed/>
    <w:uiPriority w:val="99"/>
    <w:rPr>
      <w:rFonts w:ascii="Times New Roman" w:hAnsi="Times New Roman"/>
      <w:sz w:val="24"/>
      <w:szCs w:val="24"/>
    </w:rPr>
  </w:style>
  <w:style w:type="paragraph" w:styleId="69">
    <w:name w:val="Normal Indent"/>
    <w:basedOn w:val="1"/>
    <w:semiHidden/>
    <w:unhideWhenUsed/>
    <w:uiPriority w:val="99"/>
    <w:pPr>
      <w:ind w:left="720"/>
    </w:pPr>
  </w:style>
  <w:style w:type="paragraph" w:styleId="70">
    <w:name w:val="Note Heading"/>
    <w:basedOn w:val="1"/>
    <w:next w:val="1"/>
    <w:link w:val="391"/>
    <w:semiHidden/>
    <w:unhideWhenUsed/>
    <w:uiPriority w:val="99"/>
    <w:pPr>
      <w:spacing w:before="0" w:after="0"/>
    </w:pPr>
  </w:style>
  <w:style w:type="paragraph" w:styleId="71">
    <w:name w:val="Plain Text"/>
    <w:basedOn w:val="1"/>
    <w:link w:val="397"/>
    <w:semiHidden/>
    <w:unhideWhenUsed/>
    <w:uiPriority w:val="99"/>
    <w:pPr>
      <w:spacing w:before="0" w:after="0"/>
    </w:pPr>
    <w:rPr>
      <w:rFonts w:ascii="Consolas" w:hAnsi="Consolas"/>
      <w:szCs w:val="21"/>
    </w:rPr>
  </w:style>
  <w:style w:type="paragraph" w:styleId="72">
    <w:name w:val="Salutation"/>
    <w:basedOn w:val="1"/>
    <w:next w:val="1"/>
    <w:link w:val="400"/>
    <w:semiHidden/>
    <w:unhideWhenUsed/>
    <w:uiPriority w:val="99"/>
  </w:style>
  <w:style w:type="paragraph" w:styleId="73">
    <w:name w:val="Signature"/>
    <w:basedOn w:val="1"/>
    <w:link w:val="401"/>
    <w:semiHidden/>
    <w:unhideWhenUsed/>
    <w:uiPriority w:val="99"/>
    <w:pPr>
      <w:spacing w:before="0" w:after="0"/>
      <w:ind w:left="4320"/>
    </w:pPr>
  </w:style>
  <w:style w:type="paragraph" w:styleId="74">
    <w:name w:val="Subtitle"/>
    <w:basedOn w:val="1"/>
    <w:link w:val="261"/>
    <w:semiHidden/>
    <w:unhideWhenUsed/>
    <w:qFormat/>
    <w:uiPriority w:val="11"/>
    <w:pPr>
      <w:spacing w:after="160"/>
      <w:contextualSpacing/>
    </w:pPr>
    <w:rPr>
      <w:rFonts w:cstheme="min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75">
    <w:name w:val="table of authorities"/>
    <w:basedOn w:val="1"/>
    <w:next w:val="1"/>
    <w:semiHidden/>
    <w:unhideWhenUsed/>
    <w:uiPriority w:val="99"/>
    <w:pPr>
      <w:spacing w:after="0"/>
      <w:ind w:left="220" w:hanging="220"/>
    </w:pPr>
  </w:style>
  <w:style w:type="paragraph" w:styleId="76">
    <w:name w:val="table of figures"/>
    <w:basedOn w:val="1"/>
    <w:next w:val="1"/>
    <w:semiHidden/>
    <w:unhideWhenUsed/>
    <w:uiPriority w:val="99"/>
    <w:pPr>
      <w:spacing w:after="0"/>
    </w:pPr>
  </w:style>
  <w:style w:type="paragraph" w:styleId="77">
    <w:name w:val="Title"/>
    <w:basedOn w:val="1"/>
    <w:link w:val="254"/>
    <w:qFormat/>
    <w:uiPriority w:val="2"/>
    <w:pPr>
      <w:spacing w:after="120"/>
      <w:contextualSpacing/>
    </w:pPr>
    <w:rPr>
      <w:rFonts w:asciiTheme="majorHAnsi" w:hAnsiTheme="majorHAnsi" w:eastAsiaTheme="majorEastAsia" w:cstheme="majorBidi"/>
      <w:color w:val="376092" w:themeColor="accent1" w:themeShade="BF"/>
      <w:sz w:val="36"/>
      <w:szCs w:val="56"/>
    </w:rPr>
  </w:style>
  <w:style w:type="paragraph" w:styleId="78">
    <w:name w:val="toa heading"/>
    <w:basedOn w:val="1"/>
    <w:next w:val="1"/>
    <w:semiHidden/>
    <w:unhideWhenUsed/>
    <w:uiPriority w:val="99"/>
    <w:pPr>
      <w:spacing w:before="120"/>
    </w:pPr>
    <w:rPr>
      <w:rFonts w:asciiTheme="majorHAnsi" w:hAnsiTheme="majorHAnsi" w:eastAsiaTheme="majorEastAsia" w:cstheme="majorBidi"/>
      <w:b/>
      <w:bCs/>
      <w:sz w:val="24"/>
      <w:szCs w:val="24"/>
    </w:rPr>
  </w:style>
  <w:style w:type="paragraph" w:styleId="79">
    <w:name w:val="toc 1"/>
    <w:basedOn w:val="1"/>
    <w:next w:val="1"/>
    <w:semiHidden/>
    <w:unhideWhenUsed/>
    <w:uiPriority w:val="39"/>
    <w:pPr>
      <w:spacing w:after="100"/>
    </w:pPr>
  </w:style>
  <w:style w:type="paragraph" w:styleId="80">
    <w:name w:val="toc 2"/>
    <w:basedOn w:val="1"/>
    <w:next w:val="1"/>
    <w:semiHidden/>
    <w:unhideWhenUsed/>
    <w:uiPriority w:val="39"/>
    <w:pPr>
      <w:spacing w:after="100"/>
      <w:ind w:left="220"/>
    </w:pPr>
  </w:style>
  <w:style w:type="paragraph" w:styleId="81">
    <w:name w:val="toc 3"/>
    <w:basedOn w:val="1"/>
    <w:next w:val="1"/>
    <w:semiHidden/>
    <w:unhideWhenUsed/>
    <w:uiPriority w:val="39"/>
    <w:pPr>
      <w:spacing w:after="100"/>
      <w:ind w:left="440"/>
    </w:pPr>
  </w:style>
  <w:style w:type="paragraph" w:styleId="82">
    <w:name w:val="toc 4"/>
    <w:basedOn w:val="1"/>
    <w:next w:val="1"/>
    <w:semiHidden/>
    <w:unhideWhenUsed/>
    <w:uiPriority w:val="39"/>
    <w:pPr>
      <w:spacing w:after="100"/>
      <w:ind w:left="660"/>
    </w:pPr>
  </w:style>
  <w:style w:type="paragraph" w:styleId="83">
    <w:name w:val="toc 5"/>
    <w:basedOn w:val="1"/>
    <w:next w:val="1"/>
    <w:semiHidden/>
    <w:unhideWhenUsed/>
    <w:uiPriority w:val="39"/>
    <w:pPr>
      <w:spacing w:after="100"/>
      <w:ind w:left="880"/>
    </w:pPr>
  </w:style>
  <w:style w:type="paragraph" w:styleId="84">
    <w:name w:val="toc 6"/>
    <w:basedOn w:val="1"/>
    <w:next w:val="1"/>
    <w:semiHidden/>
    <w:unhideWhenUsed/>
    <w:uiPriority w:val="39"/>
    <w:pPr>
      <w:spacing w:after="100"/>
      <w:ind w:left="1100"/>
    </w:pPr>
  </w:style>
  <w:style w:type="paragraph" w:styleId="85">
    <w:name w:val="toc 7"/>
    <w:basedOn w:val="1"/>
    <w:next w:val="1"/>
    <w:semiHidden/>
    <w:unhideWhenUsed/>
    <w:uiPriority w:val="39"/>
    <w:pPr>
      <w:spacing w:after="100"/>
      <w:ind w:left="1320"/>
    </w:pPr>
  </w:style>
  <w:style w:type="paragraph" w:styleId="86">
    <w:name w:val="toc 8"/>
    <w:basedOn w:val="1"/>
    <w:next w:val="1"/>
    <w:semiHidden/>
    <w:unhideWhenUsed/>
    <w:uiPriority w:val="39"/>
    <w:pPr>
      <w:spacing w:after="100"/>
      <w:ind w:left="1540"/>
    </w:pPr>
  </w:style>
  <w:style w:type="paragraph" w:styleId="87">
    <w:name w:val="toc 9"/>
    <w:basedOn w:val="1"/>
    <w:next w:val="1"/>
    <w:semiHidden/>
    <w:unhideWhenUsed/>
    <w:uiPriority w:val="39"/>
    <w:pPr>
      <w:spacing w:after="100"/>
      <w:ind w:left="1760"/>
    </w:pPr>
  </w:style>
  <w:style w:type="character" w:styleId="89">
    <w:name w:val="annotation reference"/>
    <w:basedOn w:val="88"/>
    <w:semiHidden/>
    <w:unhideWhenUsed/>
    <w:uiPriority w:val="99"/>
    <w:rPr>
      <w:sz w:val="22"/>
      <w:szCs w:val="16"/>
    </w:rPr>
  </w:style>
  <w:style w:type="character" w:styleId="90">
    <w:name w:val="Emphasis"/>
    <w:basedOn w:val="88"/>
    <w:semiHidden/>
    <w:unhideWhenUsed/>
    <w:qFormat/>
    <w:uiPriority w:val="20"/>
    <w:rPr>
      <w:i/>
      <w:iCs/>
    </w:rPr>
  </w:style>
  <w:style w:type="character" w:styleId="91">
    <w:name w:val="endnote reference"/>
    <w:basedOn w:val="88"/>
    <w:semiHidden/>
    <w:unhideWhenUsed/>
    <w:uiPriority w:val="99"/>
    <w:rPr>
      <w:vertAlign w:val="superscript"/>
    </w:rPr>
  </w:style>
  <w:style w:type="character" w:styleId="92">
    <w:name w:val="FollowedHyperlink"/>
    <w:basedOn w:val="88"/>
    <w:semiHidden/>
    <w:unhideWhenUsed/>
    <w:uiPriority w:val="99"/>
    <w:rPr>
      <w:color w:val="800080" w:themeColor="followedHyperlink"/>
      <w:u w:val="single"/>
      <w14:textFill>
        <w14:solidFill>
          <w14:schemeClr w14:val="folHlink"/>
        </w14:solidFill>
      </w14:textFill>
    </w:rPr>
  </w:style>
  <w:style w:type="character" w:styleId="93">
    <w:name w:val="footnote reference"/>
    <w:basedOn w:val="88"/>
    <w:semiHidden/>
    <w:unhideWhenUsed/>
    <w:uiPriority w:val="99"/>
    <w:rPr>
      <w:vertAlign w:val="superscript"/>
    </w:rPr>
  </w:style>
  <w:style w:type="character" w:styleId="94">
    <w:name w:val="HTML Acronym"/>
    <w:basedOn w:val="88"/>
    <w:semiHidden/>
    <w:unhideWhenUsed/>
    <w:uiPriority w:val="99"/>
  </w:style>
  <w:style w:type="character" w:styleId="95">
    <w:name w:val="HTML Cite"/>
    <w:basedOn w:val="88"/>
    <w:semiHidden/>
    <w:unhideWhenUsed/>
    <w:uiPriority w:val="99"/>
    <w:rPr>
      <w:i/>
      <w:iCs/>
    </w:rPr>
  </w:style>
  <w:style w:type="character" w:styleId="96">
    <w:name w:val="HTML Code"/>
    <w:basedOn w:val="88"/>
    <w:semiHidden/>
    <w:unhideWhenUsed/>
    <w:uiPriority w:val="99"/>
    <w:rPr>
      <w:rFonts w:ascii="Consolas" w:hAnsi="Consolas"/>
      <w:sz w:val="22"/>
      <w:szCs w:val="20"/>
    </w:rPr>
  </w:style>
  <w:style w:type="character" w:styleId="97">
    <w:name w:val="HTML Definition"/>
    <w:basedOn w:val="88"/>
    <w:semiHidden/>
    <w:unhideWhenUsed/>
    <w:uiPriority w:val="99"/>
    <w:rPr>
      <w:i/>
      <w:iCs/>
    </w:rPr>
  </w:style>
  <w:style w:type="character" w:styleId="98">
    <w:name w:val="HTML Keyboard"/>
    <w:basedOn w:val="88"/>
    <w:semiHidden/>
    <w:unhideWhenUsed/>
    <w:uiPriority w:val="99"/>
    <w:rPr>
      <w:rFonts w:ascii="Consolas" w:hAnsi="Consolas"/>
      <w:sz w:val="22"/>
      <w:szCs w:val="20"/>
    </w:rPr>
  </w:style>
  <w:style w:type="character" w:styleId="99">
    <w:name w:val="HTML Sample"/>
    <w:basedOn w:val="88"/>
    <w:semiHidden/>
    <w:unhideWhenUsed/>
    <w:uiPriority w:val="99"/>
    <w:rPr>
      <w:rFonts w:ascii="Consolas" w:hAnsi="Consolas"/>
      <w:sz w:val="24"/>
      <w:szCs w:val="24"/>
    </w:rPr>
  </w:style>
  <w:style w:type="character" w:styleId="100">
    <w:name w:val="HTML Typewriter"/>
    <w:basedOn w:val="88"/>
    <w:semiHidden/>
    <w:unhideWhenUsed/>
    <w:uiPriority w:val="99"/>
    <w:rPr>
      <w:rFonts w:ascii="Consolas" w:hAnsi="Consolas"/>
      <w:sz w:val="22"/>
      <w:szCs w:val="20"/>
    </w:rPr>
  </w:style>
  <w:style w:type="character" w:styleId="101">
    <w:name w:val="HTML Variable"/>
    <w:basedOn w:val="88"/>
    <w:semiHidden/>
    <w:unhideWhenUsed/>
    <w:uiPriority w:val="99"/>
    <w:rPr>
      <w:i/>
      <w:iCs/>
    </w:rPr>
  </w:style>
  <w:style w:type="character" w:styleId="102">
    <w:name w:val="Hyperlink"/>
    <w:basedOn w:val="88"/>
    <w:semiHidden/>
    <w:unhideWhenUsed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styleId="103">
    <w:name w:val="line number"/>
    <w:basedOn w:val="88"/>
    <w:semiHidden/>
    <w:unhideWhenUsed/>
    <w:uiPriority w:val="99"/>
  </w:style>
  <w:style w:type="character" w:styleId="104">
    <w:name w:val="page number"/>
    <w:basedOn w:val="88"/>
    <w:semiHidden/>
    <w:unhideWhenUsed/>
    <w:uiPriority w:val="99"/>
  </w:style>
  <w:style w:type="character" w:styleId="105">
    <w:name w:val="Strong"/>
    <w:basedOn w:val="88"/>
    <w:semiHidden/>
    <w:unhideWhenUsed/>
    <w:qFormat/>
    <w:uiPriority w:val="22"/>
    <w:rPr>
      <w:b/>
      <w:bCs/>
    </w:rPr>
  </w:style>
  <w:style w:type="table" w:styleId="107">
    <w:name w:val="Table 3D effects 1"/>
    <w:basedOn w:val="106"/>
    <w:semiHidden/>
    <w:unhideWhenUsed/>
    <w:uiPriority w:val="99"/>
    <w:rPr>
      <w:color w:val="auto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color="808080" w:sz="6" w:space="0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right w:val="single" w:color="808080" w:sz="6" w:space="0"/>
          <w:tl2br w:val="nil"/>
          <w:tr2bl w:val="nil"/>
        </w:tcBorders>
      </w:tcPr>
    </w:tblStylePr>
    <w:tblStylePr w:type="lastCol">
      <w:tblPr/>
      <w:tcPr>
        <w:tcBorders>
          <w:left w:val="single" w:color="FFFFFF" w:sz="6" w:space="0"/>
          <w:tl2br w:val="nil"/>
          <w:tr2bl w:val="nil"/>
        </w:tcBorders>
      </w:tcPr>
    </w:tblStylePr>
    <w:tblStylePr w:type="neCell">
      <w:tblPr/>
      <w:tcPr>
        <w:tcBorders>
          <w:left w:val="nil"/>
          <w:bottom w:val="nil"/>
          <w:tl2br w:val="nil"/>
          <w:tr2bl w:val="nil"/>
        </w:tcBorders>
      </w:tcPr>
    </w:tblStylePr>
    <w:tblStylePr w:type="nwCell">
      <w:tblPr/>
      <w:tcPr>
        <w:tcBorders>
          <w:bottom w:val="nil"/>
          <w:right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right w:val="nil"/>
          <w:tl2br w:val="nil"/>
          <w:tr2bl w:val="nil"/>
        </w:tcBorders>
      </w:tcPr>
    </w:tblStylePr>
  </w:style>
  <w:style w:type="table" w:styleId="108">
    <w:name w:val="Table 3D effects 2"/>
    <w:basedOn w:val="106"/>
    <w:semiHidden/>
    <w:unhideWhenUsed/>
    <w:uiPriority w:val="99"/>
    <w:rPr>
      <w:color w:val="auto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il"/>
          <w:tr2bl w:val="nil"/>
        </w:tcBorders>
      </w:tcPr>
    </w:tblStylePr>
    <w:tblStylePr w:type="firstCol">
      <w:tblPr/>
      <w:tcPr>
        <w:tcBorders>
          <w:top w:val="nil"/>
          <w:bottom w:val="nil"/>
          <w:right w:val="single" w:color="808080" w:sz="6" w:space="0"/>
          <w:tl2br w:val="nil"/>
          <w:tr2bl w:val="nil"/>
        </w:tcBorders>
      </w:tcPr>
    </w:tblStylePr>
    <w:tblStylePr w:type="lastCol">
      <w:tblPr/>
      <w:tcPr>
        <w:tcBorders>
          <w:right w:val="single" w:color="FFFFFF" w:sz="6" w:space="0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bottom w:val="single" w:color="FFFFFF" w:sz="6" w:space="0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l2br w:val="nil"/>
          <w:tr2bl w:val="nil"/>
        </w:tcBorders>
      </w:tcPr>
    </w:tblStylePr>
  </w:style>
  <w:style w:type="table" w:styleId="109">
    <w:name w:val="Table 3D effects 3"/>
    <w:basedOn w:val="106"/>
    <w:semiHidden/>
    <w:unhideWhenUsed/>
    <w:uiPriority w:val="99"/>
    <w:rPr>
      <w:color w:val="auto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il"/>
          <w:tr2bl w:val="nil"/>
        </w:tcBorders>
      </w:tcPr>
    </w:tblStylePr>
    <w:tblStylePr w:type="firstCol">
      <w:tblPr/>
      <w:tcPr>
        <w:tcBorders>
          <w:top w:val="nil"/>
          <w:bottom w:val="nil"/>
          <w:right w:val="single" w:color="808080" w:sz="6" w:space="0"/>
          <w:tl2br w:val="nil"/>
          <w:tr2bl w:val="nil"/>
        </w:tcBorders>
      </w:tcPr>
    </w:tblStylePr>
    <w:tblStylePr w:type="lastCol">
      <w:tblPr/>
      <w:tcPr>
        <w:tcBorders>
          <w:right w:val="single" w:color="FFFFFF" w:sz="6" w:space="0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bottom w:val="single" w:color="FFFFFF" w:sz="6" w:space="0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l2br w:val="nil"/>
          <w:tr2bl w:val="nil"/>
        </w:tcBorders>
      </w:tcPr>
    </w:tblStylePr>
  </w:style>
  <w:style w:type="table" w:styleId="110">
    <w:name w:val="Table Classic 1"/>
    <w:basedOn w:val="106"/>
    <w:semiHidden/>
    <w:unhideWhenUsed/>
    <w:uiPriority w:val="99"/>
    <w:rPr>
      <w:color w:val="auto"/>
    </w:rPr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color="000000" w:sz="6" w:space="0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tl2br w:val="nil"/>
          <w:tr2bl w:val="nil"/>
        </w:tcBorders>
      </w:tcPr>
    </w:tblStylePr>
    <w:tblStylePr w:type="firstCol">
      <w:tblPr/>
      <w:tcPr>
        <w:tcBorders>
          <w:right w:val="single" w:color="000000" w:sz="6" w:space="0"/>
          <w:tl2br w:val="nil"/>
          <w:tr2bl w:val="nil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l2br w:val="nil"/>
          <w:tr2bl w:val="nil"/>
        </w:tcBorders>
      </w:tcPr>
    </w:tblStylePr>
  </w:style>
  <w:style w:type="table" w:styleId="111">
    <w:name w:val="Table Classic 2"/>
    <w:basedOn w:val="106"/>
    <w:semiHidden/>
    <w:unhideWhenUsed/>
    <w:uiPriority w:val="99"/>
    <w:rPr>
      <w:color w:val="auto"/>
    </w:rPr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color="000000" w:sz="6" w:space="0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il"/>
          <w:tr2bl w:val="nil"/>
        </w:tcBorders>
      </w:tcPr>
    </w:tblStylePr>
    <w:tblStylePr w:type="nwCell">
      <w:tblPr/>
      <w:tcPr>
        <w:tcBorders>
          <w:tl2br w:val="nil"/>
          <w:tr2bl w:val="nil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il"/>
          <w:tr2bl w:val="nil"/>
        </w:tcBorders>
      </w:tcPr>
    </w:tblStylePr>
  </w:style>
  <w:style w:type="table" w:styleId="112">
    <w:name w:val="Table Classic 3"/>
    <w:basedOn w:val="106"/>
    <w:semiHidden/>
    <w:unhideWhenUsed/>
    <w:uiPriority w:val="99"/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color="000000" w:sz="6" w:space="0"/>
          <w:tl2br w:val="nil"/>
          <w:tr2bl w:val="nil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il"/>
          <w:tr2bl w:val="nil"/>
        </w:tcBorders>
      </w:tcPr>
    </w:tblStylePr>
  </w:style>
  <w:style w:type="table" w:styleId="113">
    <w:name w:val="Table Classic 4"/>
    <w:basedOn w:val="106"/>
    <w:semiHidden/>
    <w:unhideWhenUsed/>
    <w:uiPriority w:val="99"/>
    <w:rPr>
      <w:color w:val="auto"/>
    </w:rPr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color="000000" w:sz="6" w:space="0"/>
          <w:tl2br w:val="nil"/>
          <w:tr2bl w:val="nil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color="000000" w:sz="6" w:space="0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l2br w:val="nil"/>
          <w:tr2bl w:val="nil"/>
        </w:tcBorders>
      </w:tcPr>
    </w:tblStylePr>
  </w:style>
  <w:style w:type="table" w:styleId="114">
    <w:name w:val="Table Colorful 1"/>
    <w:basedOn w:val="106"/>
    <w:semiHidden/>
    <w:unhideWhenUsed/>
    <w:uiPriority w:val="99"/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il"/>
          <w:tr2bl w:val="nil"/>
        </w:tcBorders>
      </w:tcPr>
    </w:tblStylePr>
  </w:style>
  <w:style w:type="table" w:styleId="115">
    <w:name w:val="Table Colorful 2"/>
    <w:basedOn w:val="106"/>
    <w:semiHidden/>
    <w:unhideWhenUsed/>
    <w:uiPriority w:val="99"/>
    <w:rPr>
      <w:color w:val="auto"/>
    </w:rPr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color="000000" w:sz="12" w:space="0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il"/>
          <w:tr2bl w:val="nil"/>
        </w:tcBorders>
      </w:tcPr>
    </w:tblStylePr>
    <w:tblStylePr w:type="lastCol">
      <w:tblPr/>
      <w:tcPr>
        <w:tcBorders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il"/>
          <w:tr2bl w:val="nil"/>
        </w:tcBorders>
      </w:tcPr>
    </w:tblStylePr>
  </w:style>
  <w:style w:type="table" w:styleId="116">
    <w:name w:val="Table Colorful 3"/>
    <w:basedOn w:val="106"/>
    <w:semiHidden/>
    <w:unhideWhenUsed/>
    <w:uiPriority w:val="99"/>
    <w:rPr>
      <w:color w:val="auto"/>
    </w:rPr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bottom w:val="single" w:color="000000" w:sz="6" w:space="0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left w:val="single" w:color="000000" w:sz="36" w:space="0"/>
          <w:right w:val="single" w:color="000000" w:sz="6" w:space="0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il"/>
          <w:tr2bl w:val="nil"/>
        </w:tcBorders>
        <w:shd w:val="solid" w:color="000000" w:fill="FFFFFF"/>
      </w:tcPr>
    </w:tblStylePr>
  </w:style>
  <w:style w:type="table" w:styleId="117">
    <w:name w:val="Table Columns 1"/>
    <w:basedOn w:val="106"/>
    <w:semiHidden/>
    <w:unhideWhenUsed/>
    <w:uiPriority w:val="99"/>
    <w:rPr>
      <w:b/>
      <w:bCs/>
      <w:color w:val="auto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bottom w:val="double" w:color="000000" w:sz="6" w:space="0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l2br w:val="nil"/>
          <w:tr2bl w:val="nil"/>
        </w:tcBorders>
      </w:tcPr>
    </w:tblStylePr>
  </w:style>
  <w:style w:type="table" w:styleId="118">
    <w:name w:val="Table Columns 2"/>
    <w:basedOn w:val="106"/>
    <w:semiHidden/>
    <w:unhideWhenUsed/>
    <w:uiPriority w:val="99"/>
    <w:rPr>
      <w:b/>
      <w:bCs/>
      <w:color w:val="auto"/>
    </w:rPr>
    <w:tblPr>
      <w:tblStyleColBandSize w:val="1"/>
    </w:tblPr>
    <w:tblStylePr w:type="firstRow">
      <w:rPr>
        <w:color w:val="FFFFFF"/>
      </w:rPr>
      <w:tblPr/>
      <w:tcPr>
        <w:tcBorders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il"/>
          <w:tr2bl w:val="nil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l2br w:val="nil"/>
          <w:tr2bl w:val="nil"/>
        </w:tcBorders>
      </w:tcPr>
    </w:tblStylePr>
  </w:style>
  <w:style w:type="table" w:styleId="119">
    <w:name w:val="Table Columns 3"/>
    <w:basedOn w:val="106"/>
    <w:semiHidden/>
    <w:unhideWhenUsed/>
    <w:uiPriority w:val="99"/>
    <w:rPr>
      <w:b/>
      <w:bCs/>
      <w:color w:val="auto"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il"/>
          <w:tr2bl w:val="nil"/>
        </w:tcBorders>
      </w:tcPr>
    </w:tblStylePr>
  </w:style>
  <w:style w:type="table" w:styleId="120">
    <w:name w:val="Table Columns 4"/>
    <w:basedOn w:val="106"/>
    <w:semiHidden/>
    <w:unhideWhenUsed/>
    <w:uiPriority w:val="99"/>
    <w:rPr>
      <w:color w:val="auto"/>
    </w:rPr>
    <w:tblPr>
      <w:tblStyleColBandSize w:val="1"/>
    </w:tblPr>
    <w:tblStylePr w:type="firstRow">
      <w:rPr>
        <w:color w:val="FFFFFF"/>
      </w:rPr>
      <w:tblPr/>
      <w:tcPr>
        <w:tcBorders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121">
    <w:name w:val="Table Columns 5"/>
    <w:basedOn w:val="106"/>
    <w:semiHidden/>
    <w:unhideWhenUsed/>
    <w:uiPriority w:val="99"/>
    <w:rPr>
      <w:color w:val="auto"/>
    </w:rPr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  <w:iCs/>
      </w:rPr>
      <w:tblPr/>
      <w:tcPr>
        <w:tcBorders>
          <w:bottom w:val="single" w:color="808080" w:sz="6" w:space="0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122">
    <w:name w:val="Table Contemporary"/>
    <w:basedOn w:val="106"/>
    <w:semiHidden/>
    <w:unhideWhenUsed/>
    <w:uiPriority w:val="99"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  <w:color w:val="auto"/>
      </w:rPr>
      <w:tblPr/>
      <w:tcPr>
        <w:tcBorders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il"/>
          <w:tr2bl w:val="nil"/>
        </w:tcBorders>
        <w:shd w:val="pct20" w:color="000000" w:fill="FFFFFF"/>
      </w:tcPr>
    </w:tblStylePr>
  </w:style>
  <w:style w:type="table" w:styleId="123">
    <w:name w:val="Table Elegant"/>
    <w:basedOn w:val="106"/>
    <w:semiHidden/>
    <w:unhideWhenUsed/>
    <w:uiPriority w:val="99"/>
    <w:rPr>
      <w:color w:val="auto"/>
    </w:rPr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il"/>
          <w:tr2bl w:val="nil"/>
        </w:tcBorders>
      </w:tcPr>
    </w:tblStylePr>
  </w:style>
  <w:style w:type="table" w:styleId="124">
    <w:name w:val="Table Grid"/>
    <w:basedOn w:val="106"/>
    <w:uiPriority w:val="0"/>
    <w:tblPr>
      <w:tblBorders>
        <w:top w:val="single" w:color="808080" w:sz="4" w:space="0"/>
        <w:left w:val="single" w:color="808080" w:sz="4" w:space="0"/>
        <w:bottom w:val="single" w:color="808080" w:sz="4" w:space="0"/>
        <w:right w:val="single" w:color="808080" w:sz="4" w:space="0"/>
        <w:insideH w:val="single" w:color="808080" w:sz="4" w:space="0"/>
        <w:insideV w:val="single" w:color="808080" w:sz="4" w:space="0"/>
      </w:tblBorders>
    </w:tblPr>
  </w:style>
  <w:style w:type="table" w:styleId="125">
    <w:name w:val="Table Grid 1"/>
    <w:basedOn w:val="106"/>
    <w:semiHidden/>
    <w:unhideWhenUsed/>
    <w:uiPriority w:val="99"/>
    <w:rPr>
      <w:color w:val="auto"/>
    </w:rPr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il"/>
          <w:tr2bl w:val="nil"/>
        </w:tcBorders>
      </w:tcPr>
    </w:tblStylePr>
    <w:tblStylePr w:type="lastCol">
      <w:rPr>
        <w:i/>
        <w:iCs/>
      </w:rPr>
      <w:tblPr/>
      <w:tcPr>
        <w:tcBorders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26">
    <w:name w:val="Table Grid 2"/>
    <w:basedOn w:val="106"/>
    <w:semiHidden/>
    <w:unhideWhenUsed/>
    <w:uiPriority w:val="99"/>
    <w:rPr>
      <w:color w:val="auto"/>
    </w:rPr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l2br w:val="nil"/>
          <w:tr2bl w:val="nil"/>
        </w:tcBorders>
      </w:tcPr>
    </w:tblStylePr>
  </w:style>
  <w:style w:type="table" w:styleId="127">
    <w:name w:val="Table Grid 3"/>
    <w:basedOn w:val="106"/>
    <w:semiHidden/>
    <w:unhideWhenUsed/>
    <w:uiPriority w:val="99"/>
    <w:rPr>
      <w:color w:val="auto"/>
    </w:rPr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bottom w:val="single" w:color="000000" w:sz="6" w:space="0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28">
    <w:name w:val="Table Grid 4"/>
    <w:basedOn w:val="106"/>
    <w:semiHidden/>
    <w:unhideWhenUsed/>
    <w:uiPriority w:val="99"/>
    <w:rPr>
      <w:color w:val="auto"/>
    </w:rPr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color="000000" w:sz="6" w:space="0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color="000000" w:sz="6" w:space="0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il"/>
          <w:tr2bl w:val="nil"/>
        </w:tcBorders>
      </w:tcPr>
    </w:tblStylePr>
  </w:style>
  <w:style w:type="table" w:styleId="129">
    <w:name w:val="Table Grid 5"/>
    <w:basedOn w:val="106"/>
    <w:semiHidden/>
    <w:unhideWhenUsed/>
    <w:uiPriority w:val="99"/>
    <w:rPr>
      <w:color w:val="auto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bottom w:val="single" w:color="000000" w:sz="12" w:space="0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30">
    <w:name w:val="Table Grid 6"/>
    <w:basedOn w:val="106"/>
    <w:semiHidden/>
    <w:unhideWhenUsed/>
    <w:uiPriority w:val="99"/>
    <w:rPr>
      <w:color w:val="auto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color="000000" w:sz="6" w:space="0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31">
    <w:name w:val="Table Grid 7"/>
    <w:basedOn w:val="106"/>
    <w:semiHidden/>
    <w:unhideWhenUsed/>
    <w:uiPriority w:val="99"/>
    <w:rPr>
      <w:b/>
      <w:bCs/>
      <w:color w:val="auto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color="000000" w:sz="12" w:space="0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32">
    <w:name w:val="Table Grid 8"/>
    <w:basedOn w:val="106"/>
    <w:semiHidden/>
    <w:unhideWhenUsed/>
    <w:uiPriority w:val="99"/>
    <w:rPr>
      <w:color w:val="auto"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il"/>
          <w:tr2bl w:val="nil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il"/>
          <w:tr2bl w:val="nil"/>
        </w:tcBorders>
      </w:tcPr>
    </w:tblStylePr>
    <w:tblStylePr w:type="lastCol">
      <w:rPr>
        <w:b/>
        <w:bCs/>
        <w:color w:val="auto"/>
      </w:rPr>
      <w:tblPr/>
      <w:tcPr>
        <w:tcBorders>
          <w:tl2br w:val="nil"/>
          <w:tr2bl w:val="nil"/>
        </w:tcBorders>
      </w:tcPr>
    </w:tblStylePr>
  </w:style>
  <w:style w:type="table" w:styleId="133">
    <w:name w:val="Table List 1"/>
    <w:basedOn w:val="106"/>
    <w:semiHidden/>
    <w:unhideWhenUsed/>
    <w:uiPriority w:val="99"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color="000000" w:sz="6" w:space="0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l2br w:val="nil"/>
          <w:tr2bl w:val="nil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l2br w:val="nil"/>
          <w:tr2bl w:val="nil"/>
        </w:tcBorders>
      </w:tcPr>
    </w:tblStylePr>
  </w:style>
  <w:style w:type="table" w:styleId="134">
    <w:name w:val="Table List 2"/>
    <w:basedOn w:val="106"/>
    <w:semiHidden/>
    <w:unhideWhenUsed/>
    <w:uiPriority w:val="99"/>
    <w:tblPr>
      <w:tblBorders>
        <w:bottom w:val="single" w:color="808080" w:sz="12" w:space="0"/>
      </w:tblBorders>
    </w:tblPr>
    <w:tblStylePr w:type="firstRow">
      <w:rPr>
        <w:b/>
        <w:bCs/>
        <w:color w:val="FFFFFF"/>
      </w:rPr>
      <w:tblPr/>
      <w:tcPr>
        <w:tcBorders>
          <w:bottom w:val="single" w:color="000000" w:sz="6" w:space="0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l2br w:val="nil"/>
          <w:tr2bl w:val="nil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l2br w:val="nil"/>
          <w:tr2bl w:val="nil"/>
        </w:tcBorders>
      </w:tcPr>
    </w:tblStylePr>
  </w:style>
  <w:style w:type="table" w:styleId="135">
    <w:name w:val="Table List 3"/>
    <w:basedOn w:val="106"/>
    <w:semiHidden/>
    <w:unhideWhenUsed/>
    <w:uiPriority w:val="99"/>
    <w:rPr>
      <w:color w:val="auto"/>
    </w:rPr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color="000000" w:sz="12" w:space="0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tl2br w:val="nil"/>
          <w:tr2bl w:val="nil"/>
        </w:tcBorders>
      </w:tcPr>
    </w:tblStylePr>
    <w:tblStylePr w:type="swCell">
      <w:rPr>
        <w:i/>
        <w:iCs/>
        <w:color w:val="000080"/>
      </w:rPr>
      <w:tblPr/>
      <w:tcPr>
        <w:tcBorders>
          <w:tl2br w:val="nil"/>
          <w:tr2bl w:val="nil"/>
        </w:tcBorders>
      </w:tcPr>
    </w:tblStylePr>
  </w:style>
  <w:style w:type="table" w:styleId="136">
    <w:name w:val="Table List 4"/>
    <w:basedOn w:val="106"/>
    <w:semiHidden/>
    <w:unhideWhenUsed/>
    <w:uiPriority w:val="99"/>
    <w:rPr>
      <w:color w:val="auto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color="000000" w:sz="12" w:space="0"/>
          <w:tl2br w:val="nil"/>
          <w:tr2bl w:val="nil"/>
        </w:tcBorders>
        <w:shd w:val="solid" w:color="808080" w:fill="FFFFFF"/>
      </w:tcPr>
    </w:tblStylePr>
  </w:style>
  <w:style w:type="table" w:styleId="137">
    <w:name w:val="Table List 5"/>
    <w:basedOn w:val="106"/>
    <w:semiHidden/>
    <w:unhideWhenUsed/>
    <w:uiPriority w:val="99"/>
    <w:rPr>
      <w:color w:val="auto"/>
    </w:rPr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color="000000" w:sz="12" w:space="0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l2br w:val="nil"/>
          <w:tr2bl w:val="nil"/>
        </w:tcBorders>
      </w:tcPr>
    </w:tblStylePr>
  </w:style>
  <w:style w:type="table" w:styleId="138">
    <w:name w:val="Table List 6"/>
    <w:basedOn w:val="106"/>
    <w:semiHidden/>
    <w:unhideWhenUsed/>
    <w:uiPriority w:val="99"/>
    <w:rPr>
      <w:color w:val="auto"/>
    </w:rPr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color="000000" w:sz="12" w:space="0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right w:val="single" w:color="000000" w:sz="12" w:space="0"/>
          <w:tl2br w:val="nil"/>
          <w:tr2bl w:val="nil"/>
        </w:tcBorders>
      </w:tcPr>
    </w:tblStylePr>
    <w:tblStylePr w:type="band1Horz">
      <w:tblPr/>
      <w:tcPr>
        <w:tcBorders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39">
    <w:name w:val="Table List 7"/>
    <w:basedOn w:val="106"/>
    <w:semiHidden/>
    <w:unhideWhenUsed/>
    <w:uiPriority w:val="99"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bottom w:val="single" w:color="008000" w:sz="12" w:space="0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l2br w:val="nil"/>
          <w:tr2bl w:val="nil"/>
        </w:tcBorders>
        <w:shd w:val="pct25" w:color="FFFF00" w:fill="FFFFFF"/>
      </w:tcPr>
    </w:tblStylePr>
  </w:style>
  <w:style w:type="table" w:styleId="140">
    <w:name w:val="Table List 8"/>
    <w:basedOn w:val="106"/>
    <w:semiHidden/>
    <w:unhideWhenUsed/>
    <w:uiPriority w:val="99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  <w:iCs/>
      </w:rPr>
      <w:tblPr/>
      <w:tcPr>
        <w:tcBorders>
          <w:bottom w:val="single" w:color="000000" w:sz="6" w:space="0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141">
    <w:name w:val="Table Professional"/>
    <w:basedOn w:val="106"/>
    <w:semiHidden/>
    <w:unhideWhenUsed/>
    <w:uiPriority w:val="99"/>
    <w:rPr>
      <w:color w:val="auto"/>
    </w:rPr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il"/>
          <w:tr2bl w:val="nil"/>
        </w:tcBorders>
        <w:shd w:val="solid" w:color="000000" w:fill="FFFFFF"/>
      </w:tcPr>
    </w:tblStylePr>
  </w:style>
  <w:style w:type="table" w:styleId="142">
    <w:name w:val="Table Simple 1"/>
    <w:basedOn w:val="106"/>
    <w:semiHidden/>
    <w:unhideWhenUsed/>
    <w:uiPriority w:val="99"/>
    <w:rPr>
      <w:color w:val="auto"/>
    </w:rPr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bottom w:val="single" w:color="008000" w:sz="6" w:space="0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tl2br w:val="nil"/>
          <w:tr2bl w:val="nil"/>
        </w:tcBorders>
      </w:tcPr>
    </w:tblStylePr>
  </w:style>
  <w:style w:type="table" w:styleId="143">
    <w:name w:val="Table Simple 2"/>
    <w:basedOn w:val="106"/>
    <w:semiHidden/>
    <w:unhideWhenUsed/>
    <w:uiPriority w:val="99"/>
    <w:tblPr/>
    <w:tblStylePr w:type="firstRow">
      <w:rPr>
        <w:b/>
        <w:bCs/>
      </w:rPr>
      <w:tblPr/>
      <w:tcPr>
        <w:tcBorders>
          <w:bottom w:val="single" w:color="000000" w:sz="12" w:space="0"/>
          <w:tl2br w:val="nil"/>
          <w:tr2bl w:val="nil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color="000000" w:sz="6" w:space="0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right w:val="single" w:color="000000" w:sz="12" w:space="0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left w:val="single" w:color="000000" w:sz="6" w:space="0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left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tl2br w:val="nil"/>
          <w:tr2bl w:val="nil"/>
        </w:tcBorders>
      </w:tcPr>
    </w:tblStylePr>
  </w:style>
  <w:style w:type="table" w:styleId="144">
    <w:name w:val="Table Simple 3"/>
    <w:basedOn w:val="106"/>
    <w:semiHidden/>
    <w:unhideWhenUsed/>
    <w:uiPriority w:val="99"/>
    <w:rPr>
      <w:color w:val="auto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il"/>
          <w:tr2bl w:val="nil"/>
        </w:tcBorders>
        <w:shd w:val="solid" w:color="000000" w:fill="FFFFFF"/>
      </w:tcPr>
    </w:tblStylePr>
  </w:style>
  <w:style w:type="table" w:styleId="145">
    <w:name w:val="Table Subtle 1"/>
    <w:basedOn w:val="106"/>
    <w:semiHidden/>
    <w:unhideWhenUsed/>
    <w:uiPriority w:val="99"/>
    <w:tblPr>
      <w:tblStyleRowBandSize w:val="1"/>
    </w:tblPr>
    <w:tblStylePr w:type="firstRow">
      <w:tblPr/>
      <w:tcPr>
        <w:tcBorders>
          <w:top w:val="single" w:color="000000" w:sz="6" w:space="0"/>
          <w:bottom w:val="single" w:color="000000" w:sz="12" w:space="0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right w:val="single" w:color="000000" w:sz="12" w:space="0"/>
          <w:tl2br w:val="nil"/>
          <w:tr2bl w:val="nil"/>
        </w:tcBorders>
      </w:tcPr>
    </w:tblStylePr>
    <w:tblStylePr w:type="lastCol">
      <w:tblPr/>
      <w:tcPr>
        <w:tcBorders>
          <w:left w:val="single" w:color="000000" w:sz="12" w:space="0"/>
          <w:tl2br w:val="nil"/>
          <w:tr2bl w:val="nil"/>
        </w:tcBorders>
      </w:tcPr>
    </w:tblStylePr>
    <w:tblStylePr w:type="band1Horz">
      <w:tblPr/>
      <w:tcPr>
        <w:tcBorders>
          <w:bottom w:val="single" w:color="000000" w:sz="6" w:space="0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l2br w:val="nil"/>
          <w:tr2bl w:val="nil"/>
        </w:tcBorders>
      </w:tcPr>
    </w:tblStylePr>
  </w:style>
  <w:style w:type="table" w:styleId="146">
    <w:name w:val="Table Subtle 2"/>
    <w:basedOn w:val="106"/>
    <w:semiHidden/>
    <w:unhideWhenUsed/>
    <w:uiPriority w:val="99"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bottom w:val="single" w:color="000000" w:sz="12" w:space="0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tl2br w:val="nil"/>
          <w:tr2bl w:val="nil"/>
        </w:tcBorders>
      </w:tcPr>
    </w:tblStylePr>
    <w:tblStylePr w:type="firstCol">
      <w:tblPr/>
      <w:tcPr>
        <w:tcBorders>
          <w:right w:val="single" w:color="000000" w:sz="12" w:space="0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left w:val="single" w:color="000000" w:sz="12" w:space="0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l2br w:val="nil"/>
          <w:tr2bl w:val="nil"/>
        </w:tcBorders>
      </w:tcPr>
    </w:tblStylePr>
  </w:style>
  <w:style w:type="table" w:styleId="147">
    <w:name w:val="Table Theme"/>
    <w:basedOn w:val="106"/>
    <w:semiHidden/>
    <w:unhideWhenUsed/>
    <w:uiPriority w:val="9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48">
    <w:name w:val="Table Web 1"/>
    <w:basedOn w:val="106"/>
    <w:semiHidden/>
    <w:unhideWhenUsed/>
    <w:uiPriority w:val="99"/>
    <w:rPr>
      <w:color w:val="auto"/>
    </w:rPr>
    <w:tblPr>
      <w:tblCellSpacing w:w="20" w:type="dxa"/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il"/>
          <w:tr2bl w:val="nil"/>
        </w:tcBorders>
      </w:tcPr>
    </w:tblStylePr>
  </w:style>
  <w:style w:type="table" w:styleId="149">
    <w:name w:val="Table Web 2"/>
    <w:basedOn w:val="106"/>
    <w:semiHidden/>
    <w:unhideWhenUsed/>
    <w:uiPriority w:val="99"/>
    <w:rPr>
      <w:color w:val="auto"/>
    </w:rPr>
    <w:tblPr>
      <w:tblCellSpacing w:w="20" w:type="dxa"/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il"/>
          <w:tr2bl w:val="nil"/>
        </w:tcBorders>
      </w:tcPr>
    </w:tblStylePr>
  </w:style>
  <w:style w:type="table" w:styleId="150">
    <w:name w:val="Table Web 3"/>
    <w:basedOn w:val="106"/>
    <w:semiHidden/>
    <w:unhideWhenUsed/>
    <w:uiPriority w:val="99"/>
    <w:rPr>
      <w:color w:val="auto"/>
    </w:rPr>
    <w:tblPr>
      <w:tblCellSpacing w:w="20" w:type="dxa"/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il"/>
          <w:tr2bl w:val="nil"/>
        </w:tcBorders>
      </w:tcPr>
    </w:tblStylePr>
  </w:style>
  <w:style w:type="table" w:styleId="151">
    <w:name w:val="Light Shading"/>
    <w:basedOn w:val="106"/>
    <w:semiHidden/>
    <w:unhideWhenUsed/>
    <w:uiPriority w:val="60"/>
    <w:pPr>
      <w:spacing w:before="0" w:after="0"/>
    </w:pPr>
    <w:rPr>
      <w:color w:val="000000" w:themeColor="text1" w:themeShade="BF"/>
    </w:rPr>
    <w:tblPr>
      <w:tblBorders>
        <w:top w:val="single" w:color="000000" w:themeColor="text1" w:sz="8" w:space="0"/>
        <w:bottom w:val="single" w:color="000000" w:themeColor="text1" w:sz="8" w:space="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000000" w:themeColor="text1" w:sz="8" w:space="0"/>
          <w:left w:val="nil"/>
          <w:bottom w:val="single" w:color="000000" w:themeColor="text1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000000" w:themeColor="text1" w:sz="8" w:space="0"/>
          <w:left w:val="nil"/>
          <w:bottom w:val="single" w:color="000000" w:themeColor="text1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FBFBF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BFBFBF" w:themeFill="text1" w:themeFillTint="3F"/>
      </w:tcPr>
    </w:tblStylePr>
  </w:style>
  <w:style w:type="table" w:styleId="152">
    <w:name w:val="Light Shading Accent 1"/>
    <w:basedOn w:val="106"/>
    <w:semiHidden/>
    <w:unhideWhenUsed/>
    <w:uiPriority w:val="60"/>
    <w:pPr>
      <w:spacing w:before="0" w:after="0"/>
    </w:pPr>
    <w:rPr>
      <w:color w:val="376092" w:themeColor="accent1" w:themeShade="BF"/>
    </w:rPr>
    <w:tblPr>
      <w:tblBorders>
        <w:top w:val="single" w:color="4F81BD" w:themeColor="accent1" w:sz="8" w:space="0"/>
        <w:bottom w:val="single" w:color="4F81BD" w:themeColor="accent1" w:sz="8" w:space="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4F81BD" w:themeColor="accent1" w:sz="8" w:space="0"/>
          <w:left w:val="nil"/>
          <w:bottom w:val="single" w:color="4F81BD" w:themeColor="accent1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4F81BD" w:themeColor="accent1" w:sz="8" w:space="0"/>
          <w:left w:val="nil"/>
          <w:bottom w:val="single" w:color="4F81BD" w:themeColor="accent1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153">
    <w:name w:val="Light Shading Accent 2"/>
    <w:basedOn w:val="106"/>
    <w:semiHidden/>
    <w:unhideWhenUsed/>
    <w:uiPriority w:val="60"/>
    <w:pPr>
      <w:spacing w:before="0" w:after="0"/>
    </w:pPr>
    <w:rPr>
      <w:color w:val="953735" w:themeColor="accent2" w:themeShade="BF"/>
    </w:rPr>
    <w:tblPr>
      <w:tblBorders>
        <w:top w:val="single" w:color="C0504D" w:themeColor="accent2" w:sz="8" w:space="0"/>
        <w:bottom w:val="single" w:color="C0504D" w:themeColor="accent2" w:sz="8" w:space="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C0504D" w:themeColor="accent2" w:sz="8" w:space="0"/>
          <w:left w:val="nil"/>
          <w:bottom w:val="single" w:color="C0504D" w:themeColor="accent2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C0504D" w:themeColor="accent2" w:sz="8" w:space="0"/>
          <w:left w:val="nil"/>
          <w:bottom w:val="single" w:color="C0504D" w:themeColor="accent2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3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3" w:themeFill="accent2" w:themeFillTint="3F"/>
      </w:tcPr>
    </w:tblStylePr>
  </w:style>
  <w:style w:type="table" w:styleId="154">
    <w:name w:val="Light Shading Accent 3"/>
    <w:basedOn w:val="106"/>
    <w:semiHidden/>
    <w:unhideWhenUsed/>
    <w:uiPriority w:val="60"/>
    <w:pPr>
      <w:spacing w:before="0" w:after="0"/>
    </w:pPr>
    <w:rPr>
      <w:color w:val="77933C" w:themeColor="accent3" w:themeShade="BF"/>
    </w:rPr>
    <w:tblPr>
      <w:tblBorders>
        <w:top w:val="single" w:color="9BBB59" w:themeColor="accent3" w:sz="8" w:space="0"/>
        <w:bottom w:val="single" w:color="9BBB59" w:themeColor="accent3" w:sz="8" w:space="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9BBB59" w:themeColor="accent3" w:sz="8" w:space="0"/>
          <w:left w:val="nil"/>
          <w:bottom w:val="single" w:color="9BBB59" w:themeColor="accent3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9BBB59" w:themeColor="accent3" w:sz="8" w:space="0"/>
          <w:left w:val="nil"/>
          <w:bottom w:val="single" w:color="9BBB59" w:themeColor="accent3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155">
    <w:name w:val="Light Shading Accent 4"/>
    <w:basedOn w:val="106"/>
    <w:semiHidden/>
    <w:unhideWhenUsed/>
    <w:uiPriority w:val="60"/>
    <w:pPr>
      <w:spacing w:before="0" w:after="0"/>
    </w:pPr>
    <w:rPr>
      <w:color w:val="604A7B" w:themeColor="accent4" w:themeShade="BF"/>
    </w:rPr>
    <w:tblPr>
      <w:tblBorders>
        <w:top w:val="single" w:color="8064A2" w:themeColor="accent4" w:sz="8" w:space="0"/>
        <w:bottom w:val="single" w:color="8064A2" w:themeColor="accent4" w:sz="8" w:space="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8064A2" w:themeColor="accent4" w:sz="8" w:space="0"/>
          <w:left w:val="nil"/>
          <w:bottom w:val="single" w:color="8064A2" w:themeColor="accent4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8064A2" w:themeColor="accent4" w:sz="8" w:space="0"/>
          <w:left w:val="nil"/>
          <w:bottom w:val="single" w:color="8064A2" w:themeColor="accent4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156">
    <w:name w:val="Light Shading Accent 5"/>
    <w:basedOn w:val="106"/>
    <w:semiHidden/>
    <w:unhideWhenUsed/>
    <w:uiPriority w:val="60"/>
    <w:pPr>
      <w:spacing w:before="0" w:after="0"/>
    </w:pPr>
    <w:rPr>
      <w:color w:val="31859C" w:themeColor="accent5" w:themeShade="BF"/>
    </w:rPr>
    <w:tblPr>
      <w:tblBorders>
        <w:top w:val="single" w:color="4BACC6" w:themeColor="accent5" w:sz="8" w:space="0"/>
        <w:bottom w:val="single" w:color="4BACC6" w:themeColor="accent5" w:sz="8" w:space="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4BACC6" w:themeColor="accent5" w:sz="8" w:space="0"/>
          <w:left w:val="nil"/>
          <w:bottom w:val="single" w:color="4BACC6" w:themeColor="accent5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4BACC6" w:themeColor="accent5" w:sz="8" w:space="0"/>
          <w:left w:val="nil"/>
          <w:bottom w:val="single" w:color="4BACC6" w:themeColor="accent5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0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0" w:themeFill="accent5" w:themeFillTint="3F"/>
      </w:tcPr>
    </w:tblStylePr>
  </w:style>
  <w:style w:type="table" w:styleId="157">
    <w:name w:val="Light Shading Accent 6"/>
    <w:basedOn w:val="106"/>
    <w:semiHidden/>
    <w:unhideWhenUsed/>
    <w:uiPriority w:val="60"/>
    <w:pPr>
      <w:spacing w:before="0" w:after="0"/>
    </w:pPr>
    <w:rPr>
      <w:color w:val="E46C0A" w:themeColor="accent6" w:themeShade="BF"/>
    </w:rPr>
    <w:tblPr>
      <w:tblBorders>
        <w:top w:val="single" w:color="F79646" w:themeColor="accent6" w:sz="8" w:space="0"/>
        <w:bottom w:val="single" w:color="F79646" w:themeColor="accent6" w:sz="8" w:space="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F79646" w:themeColor="accent6" w:sz="8" w:space="0"/>
          <w:left w:val="nil"/>
          <w:bottom w:val="single" w:color="F79646" w:themeColor="accent6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F79646" w:themeColor="accent6" w:sz="8" w:space="0"/>
          <w:left w:val="nil"/>
          <w:bottom w:val="single" w:color="F79646" w:themeColor="accent6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5D1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5D1" w:themeFill="accent6" w:themeFillTint="3F"/>
      </w:tcPr>
    </w:tblStylePr>
  </w:style>
  <w:style w:type="table" w:styleId="158">
    <w:name w:val="Light List"/>
    <w:basedOn w:val="106"/>
    <w:semiHidden/>
    <w:unhideWhenUsed/>
    <w:uiPriority w:val="61"/>
    <w:pPr>
      <w:spacing w:before="0" w:after="0"/>
    </w:pPr>
    <w:tblPr>
      <w:tblBorders>
        <w:top w:val="single" w:color="000000" w:themeColor="text1" w:sz="8" w:space="0"/>
        <w:left w:val="single" w:color="000000" w:themeColor="text1" w:sz="8" w:space="0"/>
        <w:bottom w:val="single" w:color="000000" w:themeColor="text1" w:sz="8" w:space="0"/>
        <w:right w:val="single" w:color="000000" w:themeColor="text1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000000" w:themeColor="text1" w:sz="6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color="000000" w:themeColor="text1" w:sz="8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</w:tcBorders>
      </w:tcPr>
    </w:tblStylePr>
    <w:tblStylePr w:type="band1Horz">
      <w:tblPr/>
      <w:tcPr>
        <w:tcBorders>
          <w:top w:val="single" w:color="000000" w:themeColor="text1" w:sz="8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</w:tcBorders>
      </w:tcPr>
    </w:tblStylePr>
  </w:style>
  <w:style w:type="table" w:styleId="159">
    <w:name w:val="Light List Accent 1"/>
    <w:basedOn w:val="106"/>
    <w:semiHidden/>
    <w:unhideWhenUsed/>
    <w:uiPriority w:val="61"/>
    <w:pPr>
      <w:spacing w:before="0" w:after="0"/>
    </w:pPr>
    <w:tblPr>
      <w:tblBorders>
        <w:top w:val="single" w:color="4F81BD" w:themeColor="accent1" w:sz="8" w:space="0"/>
        <w:left w:val="single" w:color="4F81BD" w:themeColor="accent1" w:sz="8" w:space="0"/>
        <w:bottom w:val="single" w:color="4F81BD" w:themeColor="accent1" w:sz="8" w:space="0"/>
        <w:right w:val="single" w:color="4F81BD" w:themeColor="accent1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4F81BD" w:themeColor="accent1" w:sz="6" w:space="0"/>
          <w:left w:val="single" w:color="4F81BD" w:themeColor="accent1" w:sz="8" w:space="0"/>
          <w:bottom w:val="single" w:color="4F81BD" w:themeColor="accent1" w:sz="8" w:space="0"/>
          <w:right w:val="single" w:color="4F81BD" w:themeColor="accent1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color="4F81BD" w:themeColor="accent1" w:sz="8" w:space="0"/>
          <w:left w:val="single" w:color="4F81BD" w:themeColor="accent1" w:sz="8" w:space="0"/>
          <w:bottom w:val="single" w:color="4F81BD" w:themeColor="accent1" w:sz="8" w:space="0"/>
          <w:right w:val="single" w:color="4F81BD" w:themeColor="accent1" w:sz="8" w:space="0"/>
        </w:tcBorders>
      </w:tcPr>
    </w:tblStylePr>
    <w:tblStylePr w:type="band1Horz">
      <w:tblPr/>
      <w:tcPr>
        <w:tcBorders>
          <w:top w:val="single" w:color="4F81BD" w:themeColor="accent1" w:sz="8" w:space="0"/>
          <w:left w:val="single" w:color="4F81BD" w:themeColor="accent1" w:sz="8" w:space="0"/>
          <w:bottom w:val="single" w:color="4F81BD" w:themeColor="accent1" w:sz="8" w:space="0"/>
          <w:right w:val="single" w:color="4F81BD" w:themeColor="accent1" w:sz="8" w:space="0"/>
        </w:tcBorders>
      </w:tcPr>
    </w:tblStylePr>
  </w:style>
  <w:style w:type="table" w:styleId="160">
    <w:name w:val="Light List Accent 2"/>
    <w:basedOn w:val="106"/>
    <w:semiHidden/>
    <w:unhideWhenUsed/>
    <w:uiPriority w:val="61"/>
    <w:pPr>
      <w:spacing w:before="0" w:after="0"/>
    </w:pPr>
    <w:tblPr>
      <w:tblBorders>
        <w:top w:val="single" w:color="C0504D" w:themeColor="accent2" w:sz="8" w:space="0"/>
        <w:left w:val="single" w:color="C0504D" w:themeColor="accent2" w:sz="8" w:space="0"/>
        <w:bottom w:val="single" w:color="C0504D" w:themeColor="accent2" w:sz="8" w:space="0"/>
        <w:right w:val="single" w:color="C0504D" w:themeColor="accent2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C0504D" w:themeColor="accent2" w:sz="6" w:space="0"/>
          <w:left w:val="single" w:color="C0504D" w:themeColor="accent2" w:sz="8" w:space="0"/>
          <w:bottom w:val="single" w:color="C0504D" w:themeColor="accent2" w:sz="8" w:space="0"/>
          <w:right w:val="single" w:color="C0504D" w:themeColor="accent2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color="C0504D" w:themeColor="accent2" w:sz="8" w:space="0"/>
          <w:left w:val="single" w:color="C0504D" w:themeColor="accent2" w:sz="8" w:space="0"/>
          <w:bottom w:val="single" w:color="C0504D" w:themeColor="accent2" w:sz="8" w:space="0"/>
          <w:right w:val="single" w:color="C0504D" w:themeColor="accent2" w:sz="8" w:space="0"/>
        </w:tcBorders>
      </w:tcPr>
    </w:tblStylePr>
    <w:tblStylePr w:type="band1Horz">
      <w:tblPr/>
      <w:tcPr>
        <w:tcBorders>
          <w:top w:val="single" w:color="C0504D" w:themeColor="accent2" w:sz="8" w:space="0"/>
          <w:left w:val="single" w:color="C0504D" w:themeColor="accent2" w:sz="8" w:space="0"/>
          <w:bottom w:val="single" w:color="C0504D" w:themeColor="accent2" w:sz="8" w:space="0"/>
          <w:right w:val="single" w:color="C0504D" w:themeColor="accent2" w:sz="8" w:space="0"/>
        </w:tcBorders>
      </w:tcPr>
    </w:tblStylePr>
  </w:style>
  <w:style w:type="table" w:styleId="161">
    <w:name w:val="Light List Accent 3"/>
    <w:basedOn w:val="106"/>
    <w:semiHidden/>
    <w:unhideWhenUsed/>
    <w:uiPriority w:val="61"/>
    <w:pPr>
      <w:spacing w:before="0" w:after="0"/>
    </w:pPr>
    <w:tblPr>
      <w:tblBorders>
        <w:top w:val="single" w:color="9BBB59" w:themeColor="accent3" w:sz="8" w:space="0"/>
        <w:left w:val="single" w:color="9BBB59" w:themeColor="accent3" w:sz="8" w:space="0"/>
        <w:bottom w:val="single" w:color="9BBB59" w:themeColor="accent3" w:sz="8" w:space="0"/>
        <w:right w:val="single" w:color="9BBB59" w:themeColor="accent3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9BBB59" w:themeColor="accent3" w:sz="6" w:space="0"/>
          <w:left w:val="single" w:color="9BBB59" w:themeColor="accent3" w:sz="8" w:space="0"/>
          <w:bottom w:val="single" w:color="9BBB59" w:themeColor="accent3" w:sz="8" w:space="0"/>
          <w:right w:val="single" w:color="9BBB59" w:themeColor="accent3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color="9BBB59" w:themeColor="accent3" w:sz="8" w:space="0"/>
          <w:left w:val="single" w:color="9BBB59" w:themeColor="accent3" w:sz="8" w:space="0"/>
          <w:bottom w:val="single" w:color="9BBB59" w:themeColor="accent3" w:sz="8" w:space="0"/>
          <w:right w:val="single" w:color="9BBB59" w:themeColor="accent3" w:sz="8" w:space="0"/>
        </w:tcBorders>
      </w:tcPr>
    </w:tblStylePr>
    <w:tblStylePr w:type="band1Horz">
      <w:tblPr/>
      <w:tcPr>
        <w:tcBorders>
          <w:top w:val="single" w:color="9BBB59" w:themeColor="accent3" w:sz="8" w:space="0"/>
          <w:left w:val="single" w:color="9BBB59" w:themeColor="accent3" w:sz="8" w:space="0"/>
          <w:bottom w:val="single" w:color="9BBB59" w:themeColor="accent3" w:sz="8" w:space="0"/>
          <w:right w:val="single" w:color="9BBB59" w:themeColor="accent3" w:sz="8" w:space="0"/>
        </w:tcBorders>
      </w:tcPr>
    </w:tblStylePr>
  </w:style>
  <w:style w:type="table" w:styleId="162">
    <w:name w:val="Light List Accent 4"/>
    <w:basedOn w:val="106"/>
    <w:semiHidden/>
    <w:unhideWhenUsed/>
    <w:uiPriority w:val="61"/>
    <w:pPr>
      <w:spacing w:before="0" w:after="0"/>
    </w:pPr>
    <w:tblPr>
      <w:tblBorders>
        <w:top w:val="single" w:color="8064A2" w:themeColor="accent4" w:sz="8" w:space="0"/>
        <w:left w:val="single" w:color="8064A2" w:themeColor="accent4" w:sz="8" w:space="0"/>
        <w:bottom w:val="single" w:color="8064A2" w:themeColor="accent4" w:sz="8" w:space="0"/>
        <w:right w:val="single" w:color="8064A2" w:themeColor="accent4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8064A2" w:themeColor="accent4" w:sz="6" w:space="0"/>
          <w:left w:val="single" w:color="8064A2" w:themeColor="accent4" w:sz="8" w:space="0"/>
          <w:bottom w:val="single" w:color="8064A2" w:themeColor="accent4" w:sz="8" w:space="0"/>
          <w:right w:val="single" w:color="8064A2" w:themeColor="accent4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color="8064A2" w:themeColor="accent4" w:sz="8" w:space="0"/>
          <w:left w:val="single" w:color="8064A2" w:themeColor="accent4" w:sz="8" w:space="0"/>
          <w:bottom w:val="single" w:color="8064A2" w:themeColor="accent4" w:sz="8" w:space="0"/>
          <w:right w:val="single" w:color="8064A2" w:themeColor="accent4" w:sz="8" w:space="0"/>
        </w:tcBorders>
      </w:tcPr>
    </w:tblStylePr>
    <w:tblStylePr w:type="band1Horz">
      <w:tblPr/>
      <w:tcPr>
        <w:tcBorders>
          <w:top w:val="single" w:color="8064A2" w:themeColor="accent4" w:sz="8" w:space="0"/>
          <w:left w:val="single" w:color="8064A2" w:themeColor="accent4" w:sz="8" w:space="0"/>
          <w:bottom w:val="single" w:color="8064A2" w:themeColor="accent4" w:sz="8" w:space="0"/>
          <w:right w:val="single" w:color="8064A2" w:themeColor="accent4" w:sz="8" w:space="0"/>
        </w:tcBorders>
      </w:tcPr>
    </w:tblStylePr>
  </w:style>
  <w:style w:type="table" w:styleId="163">
    <w:name w:val="Light List Accent 5"/>
    <w:basedOn w:val="106"/>
    <w:semiHidden/>
    <w:unhideWhenUsed/>
    <w:uiPriority w:val="61"/>
    <w:pPr>
      <w:spacing w:before="0" w:after="0"/>
    </w:pPr>
    <w:tblPr>
      <w:tblBorders>
        <w:top w:val="single" w:color="4BACC6" w:themeColor="accent5" w:sz="8" w:space="0"/>
        <w:left w:val="single" w:color="4BACC6" w:themeColor="accent5" w:sz="8" w:space="0"/>
        <w:bottom w:val="single" w:color="4BACC6" w:themeColor="accent5" w:sz="8" w:space="0"/>
        <w:right w:val="single" w:color="4BACC6" w:themeColor="accent5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4BACC6" w:themeColor="accent5" w:sz="6" w:space="0"/>
          <w:left w:val="single" w:color="4BACC6" w:themeColor="accent5" w:sz="8" w:space="0"/>
          <w:bottom w:val="single" w:color="4BACC6" w:themeColor="accent5" w:sz="8" w:space="0"/>
          <w:right w:val="single" w:color="4BACC6" w:themeColor="accent5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color="4BACC6" w:themeColor="accent5" w:sz="8" w:space="0"/>
          <w:left w:val="single" w:color="4BACC6" w:themeColor="accent5" w:sz="8" w:space="0"/>
          <w:bottom w:val="single" w:color="4BACC6" w:themeColor="accent5" w:sz="8" w:space="0"/>
          <w:right w:val="single" w:color="4BACC6" w:themeColor="accent5" w:sz="8" w:space="0"/>
        </w:tcBorders>
      </w:tcPr>
    </w:tblStylePr>
    <w:tblStylePr w:type="band1Horz">
      <w:tblPr/>
      <w:tcPr>
        <w:tcBorders>
          <w:top w:val="single" w:color="4BACC6" w:themeColor="accent5" w:sz="8" w:space="0"/>
          <w:left w:val="single" w:color="4BACC6" w:themeColor="accent5" w:sz="8" w:space="0"/>
          <w:bottom w:val="single" w:color="4BACC6" w:themeColor="accent5" w:sz="8" w:space="0"/>
          <w:right w:val="single" w:color="4BACC6" w:themeColor="accent5" w:sz="8" w:space="0"/>
        </w:tcBorders>
      </w:tcPr>
    </w:tblStylePr>
  </w:style>
  <w:style w:type="table" w:styleId="164">
    <w:name w:val="Light List Accent 6"/>
    <w:basedOn w:val="106"/>
    <w:semiHidden/>
    <w:unhideWhenUsed/>
    <w:uiPriority w:val="61"/>
    <w:pPr>
      <w:spacing w:before="0" w:after="0"/>
    </w:pPr>
    <w:tblPr>
      <w:tblBorders>
        <w:top w:val="single" w:color="F79646" w:themeColor="accent6" w:sz="8" w:space="0"/>
        <w:left w:val="single" w:color="F79646" w:themeColor="accent6" w:sz="8" w:space="0"/>
        <w:bottom w:val="single" w:color="F79646" w:themeColor="accent6" w:sz="8" w:space="0"/>
        <w:right w:val="single" w:color="F79646" w:themeColor="accent6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F79646" w:themeColor="accent6" w:sz="6" w:space="0"/>
          <w:left w:val="single" w:color="F79646" w:themeColor="accent6" w:sz="8" w:space="0"/>
          <w:bottom w:val="single" w:color="F79646" w:themeColor="accent6" w:sz="8" w:space="0"/>
          <w:right w:val="single" w:color="F79646" w:themeColor="accent6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color="F79646" w:themeColor="accent6" w:sz="8" w:space="0"/>
          <w:left w:val="single" w:color="F79646" w:themeColor="accent6" w:sz="8" w:space="0"/>
          <w:bottom w:val="single" w:color="F79646" w:themeColor="accent6" w:sz="8" w:space="0"/>
          <w:right w:val="single" w:color="F79646" w:themeColor="accent6" w:sz="8" w:space="0"/>
        </w:tcBorders>
      </w:tcPr>
    </w:tblStylePr>
    <w:tblStylePr w:type="band1Horz">
      <w:tblPr/>
      <w:tcPr>
        <w:tcBorders>
          <w:top w:val="single" w:color="F79646" w:themeColor="accent6" w:sz="8" w:space="0"/>
          <w:left w:val="single" w:color="F79646" w:themeColor="accent6" w:sz="8" w:space="0"/>
          <w:bottom w:val="single" w:color="F79646" w:themeColor="accent6" w:sz="8" w:space="0"/>
          <w:right w:val="single" w:color="F79646" w:themeColor="accent6" w:sz="8" w:space="0"/>
        </w:tcBorders>
      </w:tcPr>
    </w:tblStylePr>
  </w:style>
  <w:style w:type="table" w:styleId="165">
    <w:name w:val="Light Grid"/>
    <w:basedOn w:val="106"/>
    <w:semiHidden/>
    <w:unhideWhenUsed/>
    <w:uiPriority w:val="62"/>
    <w:pPr>
      <w:spacing w:before="0" w:after="0"/>
    </w:pPr>
    <w:tblPr>
      <w:tblBorders>
        <w:top w:val="single" w:color="000000" w:themeColor="text1" w:sz="8" w:space="0"/>
        <w:left w:val="single" w:color="000000" w:themeColor="text1" w:sz="8" w:space="0"/>
        <w:bottom w:val="single" w:color="000000" w:themeColor="text1" w:sz="8" w:space="0"/>
        <w:right w:val="single" w:color="000000" w:themeColor="text1" w:sz="8" w:space="0"/>
        <w:insideH w:val="single" w:color="000000" w:themeColor="text1" w:sz="8" w:space="0"/>
        <w:insideV w:val="single" w:color="000000" w:themeColor="text1" w:sz="8" w:space="0"/>
      </w:tblBorders>
    </w:tblPr>
    <w:tblStylePr w:type="fir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000000" w:themeColor="text1" w:sz="8" w:space="0"/>
          <w:left w:val="single" w:color="000000" w:themeColor="text1" w:sz="8" w:space="0"/>
          <w:bottom w:val="single" w:color="000000" w:themeColor="text1" w:sz="18" w:space="0"/>
          <w:right w:val="single" w:color="000000" w:themeColor="text1" w:sz="8" w:space="0"/>
          <w:insideH w:val="nil"/>
          <w:insideV w:val="single" w:sz="8" w:space="0"/>
        </w:tcBorders>
      </w:tcPr>
    </w:tblStylePr>
    <w:tblStylePr w:type="la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double" w:color="000000" w:themeColor="text1" w:sz="6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  <w:insideH w:val="nil"/>
          <w:insideV w:val="single" w:sz="8" w:space="0"/>
        </w:tcBorders>
      </w:tcPr>
    </w:tblStylePr>
    <w:tblStylePr w:type="firstCol">
      <w:rPr>
        <w:rFonts w:asciiTheme="majorHAnsi" w:hAnsiTheme="majorHAnsi" w:eastAsiaTheme="majorEastAsia" w:cstheme="majorBidi"/>
        <w:b/>
        <w:bCs/>
      </w:rPr>
    </w:tblStylePr>
    <w:tblStylePr w:type="lastCol"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000000" w:themeColor="text1" w:sz="8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</w:tcBorders>
      </w:tcPr>
    </w:tblStylePr>
    <w:tblStylePr w:type="band1Vert">
      <w:tblPr/>
      <w:tcPr>
        <w:tcBorders>
          <w:top w:val="single" w:color="000000" w:themeColor="text1" w:sz="8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</w:tcBorders>
        <w:shd w:val="clear" w:color="auto" w:fill="BFBFBF" w:themeFill="text1" w:themeFillTint="3F"/>
      </w:tcPr>
    </w:tblStylePr>
    <w:tblStylePr w:type="band1Horz">
      <w:tblPr/>
      <w:tcPr>
        <w:tcBorders>
          <w:top w:val="single" w:color="000000" w:themeColor="text1" w:sz="8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  <w:insideV w:val="single" w:sz="8" w:space="0"/>
        </w:tcBorders>
        <w:shd w:val="clear" w:color="auto" w:fill="BFBFBF" w:themeFill="text1" w:themeFillTint="3F"/>
      </w:tcPr>
    </w:tblStylePr>
    <w:tblStylePr w:type="band2Horz">
      <w:tblPr/>
      <w:tcPr>
        <w:tcBorders>
          <w:top w:val="single" w:color="000000" w:themeColor="text1" w:sz="8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  <w:insideV w:val="single" w:sz="8" w:space="0"/>
        </w:tcBorders>
      </w:tcPr>
    </w:tblStylePr>
  </w:style>
  <w:style w:type="table" w:styleId="166">
    <w:name w:val="Light Grid Accent 1"/>
    <w:basedOn w:val="106"/>
    <w:semiHidden/>
    <w:unhideWhenUsed/>
    <w:uiPriority w:val="62"/>
    <w:pPr>
      <w:spacing w:before="0" w:after="0"/>
    </w:pPr>
    <w:tblPr>
      <w:tblBorders>
        <w:top w:val="single" w:color="4F81BD" w:themeColor="accent1" w:sz="8" w:space="0"/>
        <w:left w:val="single" w:color="4F81BD" w:themeColor="accent1" w:sz="8" w:space="0"/>
        <w:bottom w:val="single" w:color="4F81BD" w:themeColor="accent1" w:sz="8" w:space="0"/>
        <w:right w:val="single" w:color="4F81BD" w:themeColor="accent1" w:sz="8" w:space="0"/>
        <w:insideH w:val="single" w:color="4F81BD" w:themeColor="accent1" w:sz="8" w:space="0"/>
        <w:insideV w:val="single" w:color="4F81BD" w:themeColor="accent1" w:sz="8" w:space="0"/>
      </w:tblBorders>
    </w:tblPr>
    <w:tblStylePr w:type="fir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4F81BD" w:themeColor="accent1" w:sz="8" w:space="0"/>
          <w:left w:val="single" w:color="4F81BD" w:themeColor="accent1" w:sz="8" w:space="0"/>
          <w:bottom w:val="single" w:color="4F81BD" w:themeColor="accent1" w:sz="18" w:space="0"/>
          <w:right w:val="single" w:color="4F81BD" w:themeColor="accent1" w:sz="8" w:space="0"/>
          <w:insideH w:val="nil"/>
          <w:insideV w:val="single" w:sz="8" w:space="0"/>
        </w:tcBorders>
      </w:tcPr>
    </w:tblStylePr>
    <w:tblStylePr w:type="la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double" w:color="4F81BD" w:themeColor="accent1" w:sz="6" w:space="0"/>
          <w:left w:val="single" w:color="4F81BD" w:themeColor="accent1" w:sz="8" w:space="0"/>
          <w:bottom w:val="single" w:color="4F81BD" w:themeColor="accent1" w:sz="8" w:space="0"/>
          <w:right w:val="single" w:color="4F81BD" w:themeColor="accent1" w:sz="8" w:space="0"/>
          <w:insideH w:val="nil"/>
          <w:insideV w:val="single" w:sz="8" w:space="0"/>
        </w:tcBorders>
      </w:tcPr>
    </w:tblStylePr>
    <w:tblStylePr w:type="firstCol">
      <w:rPr>
        <w:rFonts w:asciiTheme="majorHAnsi" w:hAnsiTheme="majorHAnsi" w:eastAsiaTheme="majorEastAsia" w:cstheme="majorBidi"/>
        <w:b/>
        <w:bCs/>
      </w:rPr>
    </w:tblStylePr>
    <w:tblStylePr w:type="lastCol"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4F81BD" w:themeColor="accent1" w:sz="8" w:space="0"/>
          <w:left w:val="single" w:color="4F81BD" w:themeColor="accent1" w:sz="8" w:space="0"/>
          <w:bottom w:val="single" w:color="4F81BD" w:themeColor="accent1" w:sz="8" w:space="0"/>
          <w:right w:val="single" w:color="4F81BD" w:themeColor="accent1" w:sz="8" w:space="0"/>
        </w:tcBorders>
      </w:tcPr>
    </w:tblStylePr>
    <w:tblStylePr w:type="band1Vert">
      <w:tblPr/>
      <w:tcPr>
        <w:tcBorders>
          <w:top w:val="single" w:color="4F81BD" w:themeColor="accent1" w:sz="8" w:space="0"/>
          <w:left w:val="single" w:color="4F81BD" w:themeColor="accent1" w:sz="8" w:space="0"/>
          <w:bottom w:val="single" w:color="4F81BD" w:themeColor="accent1" w:sz="8" w:space="0"/>
          <w:right w:val="single" w:color="4F81BD" w:themeColor="accent1" w:sz="8" w:space="0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color="4F81BD" w:themeColor="accent1" w:sz="8" w:space="0"/>
          <w:left w:val="single" w:color="4F81BD" w:themeColor="accent1" w:sz="8" w:space="0"/>
          <w:bottom w:val="single" w:color="4F81BD" w:themeColor="accent1" w:sz="8" w:space="0"/>
          <w:right w:val="single" w:color="4F81BD" w:themeColor="accent1" w:sz="8" w:space="0"/>
          <w:insideV w:val="single" w:sz="8" w:space="0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color="4F81BD" w:themeColor="accent1" w:sz="8" w:space="0"/>
          <w:left w:val="single" w:color="4F81BD" w:themeColor="accent1" w:sz="8" w:space="0"/>
          <w:bottom w:val="single" w:color="4F81BD" w:themeColor="accent1" w:sz="8" w:space="0"/>
          <w:right w:val="single" w:color="4F81BD" w:themeColor="accent1" w:sz="8" w:space="0"/>
          <w:insideV w:val="single" w:sz="8" w:space="0"/>
        </w:tcBorders>
      </w:tcPr>
    </w:tblStylePr>
  </w:style>
  <w:style w:type="table" w:styleId="167">
    <w:name w:val="Light Grid Accent 2"/>
    <w:basedOn w:val="106"/>
    <w:semiHidden/>
    <w:unhideWhenUsed/>
    <w:uiPriority w:val="62"/>
    <w:pPr>
      <w:spacing w:before="0" w:after="0"/>
    </w:pPr>
    <w:tblPr>
      <w:tblBorders>
        <w:top w:val="single" w:color="C0504D" w:themeColor="accent2" w:sz="8" w:space="0"/>
        <w:left w:val="single" w:color="C0504D" w:themeColor="accent2" w:sz="8" w:space="0"/>
        <w:bottom w:val="single" w:color="C0504D" w:themeColor="accent2" w:sz="8" w:space="0"/>
        <w:right w:val="single" w:color="C0504D" w:themeColor="accent2" w:sz="8" w:space="0"/>
        <w:insideH w:val="single" w:color="C0504D" w:themeColor="accent2" w:sz="8" w:space="0"/>
        <w:insideV w:val="single" w:color="C0504D" w:themeColor="accent2" w:sz="8" w:space="0"/>
      </w:tblBorders>
    </w:tblPr>
    <w:tblStylePr w:type="fir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C0504D" w:themeColor="accent2" w:sz="8" w:space="0"/>
          <w:left w:val="single" w:color="C0504D" w:themeColor="accent2" w:sz="8" w:space="0"/>
          <w:bottom w:val="single" w:color="C0504D" w:themeColor="accent2" w:sz="18" w:space="0"/>
          <w:right w:val="single" w:color="C0504D" w:themeColor="accent2" w:sz="8" w:space="0"/>
          <w:insideH w:val="nil"/>
          <w:insideV w:val="single" w:sz="8" w:space="0"/>
        </w:tcBorders>
      </w:tcPr>
    </w:tblStylePr>
    <w:tblStylePr w:type="la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double" w:color="C0504D" w:themeColor="accent2" w:sz="6" w:space="0"/>
          <w:left w:val="single" w:color="C0504D" w:themeColor="accent2" w:sz="8" w:space="0"/>
          <w:bottom w:val="single" w:color="C0504D" w:themeColor="accent2" w:sz="8" w:space="0"/>
          <w:right w:val="single" w:color="C0504D" w:themeColor="accent2" w:sz="8" w:space="0"/>
          <w:insideH w:val="nil"/>
          <w:insideV w:val="single" w:sz="8" w:space="0"/>
        </w:tcBorders>
      </w:tcPr>
    </w:tblStylePr>
    <w:tblStylePr w:type="firstCol">
      <w:rPr>
        <w:rFonts w:asciiTheme="majorHAnsi" w:hAnsiTheme="majorHAnsi" w:eastAsiaTheme="majorEastAsia" w:cstheme="majorBidi"/>
        <w:b/>
        <w:bCs/>
      </w:rPr>
    </w:tblStylePr>
    <w:tblStylePr w:type="lastCol"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C0504D" w:themeColor="accent2" w:sz="8" w:space="0"/>
          <w:left w:val="single" w:color="C0504D" w:themeColor="accent2" w:sz="8" w:space="0"/>
          <w:bottom w:val="single" w:color="C0504D" w:themeColor="accent2" w:sz="8" w:space="0"/>
          <w:right w:val="single" w:color="C0504D" w:themeColor="accent2" w:sz="8" w:space="0"/>
        </w:tcBorders>
      </w:tcPr>
    </w:tblStylePr>
    <w:tblStylePr w:type="band1Vert">
      <w:tblPr/>
      <w:tcPr>
        <w:tcBorders>
          <w:top w:val="single" w:color="C0504D" w:themeColor="accent2" w:sz="8" w:space="0"/>
          <w:left w:val="single" w:color="C0504D" w:themeColor="accent2" w:sz="8" w:space="0"/>
          <w:bottom w:val="single" w:color="C0504D" w:themeColor="accent2" w:sz="8" w:space="0"/>
          <w:right w:val="single" w:color="C0504D" w:themeColor="accent2" w:sz="8" w:space="0"/>
        </w:tcBorders>
        <w:shd w:val="clear" w:color="auto" w:fill="EFD3D3" w:themeFill="accent2" w:themeFillTint="3F"/>
      </w:tcPr>
    </w:tblStylePr>
    <w:tblStylePr w:type="band1Horz">
      <w:tblPr/>
      <w:tcPr>
        <w:tcBorders>
          <w:top w:val="single" w:color="C0504D" w:themeColor="accent2" w:sz="8" w:space="0"/>
          <w:left w:val="single" w:color="C0504D" w:themeColor="accent2" w:sz="8" w:space="0"/>
          <w:bottom w:val="single" w:color="C0504D" w:themeColor="accent2" w:sz="8" w:space="0"/>
          <w:right w:val="single" w:color="C0504D" w:themeColor="accent2" w:sz="8" w:space="0"/>
          <w:insideV w:val="single" w:sz="8" w:space="0"/>
        </w:tcBorders>
        <w:shd w:val="clear" w:color="auto" w:fill="EFD3D3" w:themeFill="accent2" w:themeFillTint="3F"/>
      </w:tcPr>
    </w:tblStylePr>
    <w:tblStylePr w:type="band2Horz">
      <w:tblPr/>
      <w:tcPr>
        <w:tcBorders>
          <w:top w:val="single" w:color="C0504D" w:themeColor="accent2" w:sz="8" w:space="0"/>
          <w:left w:val="single" w:color="C0504D" w:themeColor="accent2" w:sz="8" w:space="0"/>
          <w:bottom w:val="single" w:color="C0504D" w:themeColor="accent2" w:sz="8" w:space="0"/>
          <w:right w:val="single" w:color="C0504D" w:themeColor="accent2" w:sz="8" w:space="0"/>
          <w:insideV w:val="single" w:sz="8" w:space="0"/>
        </w:tcBorders>
      </w:tcPr>
    </w:tblStylePr>
  </w:style>
  <w:style w:type="table" w:styleId="168">
    <w:name w:val="Light Grid Accent 3"/>
    <w:basedOn w:val="106"/>
    <w:semiHidden/>
    <w:unhideWhenUsed/>
    <w:uiPriority w:val="62"/>
    <w:pPr>
      <w:spacing w:before="0" w:after="0"/>
    </w:pPr>
    <w:tblPr>
      <w:tblBorders>
        <w:top w:val="single" w:color="9BBB59" w:themeColor="accent3" w:sz="8" w:space="0"/>
        <w:left w:val="single" w:color="9BBB59" w:themeColor="accent3" w:sz="8" w:space="0"/>
        <w:bottom w:val="single" w:color="9BBB59" w:themeColor="accent3" w:sz="8" w:space="0"/>
        <w:right w:val="single" w:color="9BBB59" w:themeColor="accent3" w:sz="8" w:space="0"/>
        <w:insideH w:val="single" w:color="9BBB59" w:themeColor="accent3" w:sz="8" w:space="0"/>
        <w:insideV w:val="single" w:color="9BBB59" w:themeColor="accent3" w:sz="8" w:space="0"/>
      </w:tblBorders>
    </w:tblPr>
    <w:tblStylePr w:type="fir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9BBB59" w:themeColor="accent3" w:sz="8" w:space="0"/>
          <w:left w:val="single" w:color="9BBB59" w:themeColor="accent3" w:sz="8" w:space="0"/>
          <w:bottom w:val="single" w:color="9BBB59" w:themeColor="accent3" w:sz="18" w:space="0"/>
          <w:right w:val="single" w:color="9BBB59" w:themeColor="accent3" w:sz="8" w:space="0"/>
          <w:insideH w:val="nil"/>
          <w:insideV w:val="single" w:sz="8" w:space="0"/>
        </w:tcBorders>
      </w:tcPr>
    </w:tblStylePr>
    <w:tblStylePr w:type="la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double" w:color="9BBB59" w:themeColor="accent3" w:sz="6" w:space="0"/>
          <w:left w:val="single" w:color="9BBB59" w:themeColor="accent3" w:sz="8" w:space="0"/>
          <w:bottom w:val="single" w:color="9BBB59" w:themeColor="accent3" w:sz="8" w:space="0"/>
          <w:right w:val="single" w:color="9BBB59" w:themeColor="accent3" w:sz="8" w:space="0"/>
          <w:insideH w:val="nil"/>
          <w:insideV w:val="single" w:sz="8" w:space="0"/>
        </w:tcBorders>
      </w:tcPr>
    </w:tblStylePr>
    <w:tblStylePr w:type="firstCol">
      <w:rPr>
        <w:rFonts w:asciiTheme="majorHAnsi" w:hAnsiTheme="majorHAnsi" w:eastAsiaTheme="majorEastAsia" w:cstheme="majorBidi"/>
        <w:b/>
        <w:bCs/>
      </w:rPr>
    </w:tblStylePr>
    <w:tblStylePr w:type="lastCol"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9BBB59" w:themeColor="accent3" w:sz="8" w:space="0"/>
          <w:left w:val="single" w:color="9BBB59" w:themeColor="accent3" w:sz="8" w:space="0"/>
          <w:bottom w:val="single" w:color="9BBB59" w:themeColor="accent3" w:sz="8" w:space="0"/>
          <w:right w:val="single" w:color="9BBB59" w:themeColor="accent3" w:sz="8" w:space="0"/>
        </w:tcBorders>
      </w:tcPr>
    </w:tblStylePr>
    <w:tblStylePr w:type="band1Vert">
      <w:tblPr/>
      <w:tcPr>
        <w:tcBorders>
          <w:top w:val="single" w:color="9BBB59" w:themeColor="accent3" w:sz="8" w:space="0"/>
          <w:left w:val="single" w:color="9BBB59" w:themeColor="accent3" w:sz="8" w:space="0"/>
          <w:bottom w:val="single" w:color="9BBB59" w:themeColor="accent3" w:sz="8" w:space="0"/>
          <w:right w:val="single" w:color="9BBB59" w:themeColor="accent3" w:sz="8" w:space="0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color="9BBB59" w:themeColor="accent3" w:sz="8" w:space="0"/>
          <w:left w:val="single" w:color="9BBB59" w:themeColor="accent3" w:sz="8" w:space="0"/>
          <w:bottom w:val="single" w:color="9BBB59" w:themeColor="accent3" w:sz="8" w:space="0"/>
          <w:right w:val="single" w:color="9BBB59" w:themeColor="accent3" w:sz="8" w:space="0"/>
          <w:insideV w:val="single" w:sz="8" w:space="0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color="9BBB59" w:themeColor="accent3" w:sz="8" w:space="0"/>
          <w:left w:val="single" w:color="9BBB59" w:themeColor="accent3" w:sz="8" w:space="0"/>
          <w:bottom w:val="single" w:color="9BBB59" w:themeColor="accent3" w:sz="8" w:space="0"/>
          <w:right w:val="single" w:color="9BBB59" w:themeColor="accent3" w:sz="8" w:space="0"/>
          <w:insideV w:val="single" w:sz="8" w:space="0"/>
        </w:tcBorders>
      </w:tcPr>
    </w:tblStylePr>
  </w:style>
  <w:style w:type="table" w:styleId="169">
    <w:name w:val="Light Grid Accent 4"/>
    <w:basedOn w:val="106"/>
    <w:semiHidden/>
    <w:unhideWhenUsed/>
    <w:uiPriority w:val="62"/>
    <w:pPr>
      <w:spacing w:before="0" w:after="0"/>
    </w:pPr>
    <w:tblPr>
      <w:tblBorders>
        <w:top w:val="single" w:color="8064A2" w:themeColor="accent4" w:sz="8" w:space="0"/>
        <w:left w:val="single" w:color="8064A2" w:themeColor="accent4" w:sz="8" w:space="0"/>
        <w:bottom w:val="single" w:color="8064A2" w:themeColor="accent4" w:sz="8" w:space="0"/>
        <w:right w:val="single" w:color="8064A2" w:themeColor="accent4" w:sz="8" w:space="0"/>
        <w:insideH w:val="single" w:color="8064A2" w:themeColor="accent4" w:sz="8" w:space="0"/>
        <w:insideV w:val="single" w:color="8064A2" w:themeColor="accent4" w:sz="8" w:space="0"/>
      </w:tblBorders>
    </w:tblPr>
    <w:tblStylePr w:type="fir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8064A2" w:themeColor="accent4" w:sz="8" w:space="0"/>
          <w:left w:val="single" w:color="8064A2" w:themeColor="accent4" w:sz="8" w:space="0"/>
          <w:bottom w:val="single" w:color="8064A2" w:themeColor="accent4" w:sz="18" w:space="0"/>
          <w:right w:val="single" w:color="8064A2" w:themeColor="accent4" w:sz="8" w:space="0"/>
          <w:insideH w:val="nil"/>
          <w:insideV w:val="single" w:sz="8" w:space="0"/>
        </w:tcBorders>
      </w:tcPr>
    </w:tblStylePr>
    <w:tblStylePr w:type="la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double" w:color="8064A2" w:themeColor="accent4" w:sz="6" w:space="0"/>
          <w:left w:val="single" w:color="8064A2" w:themeColor="accent4" w:sz="8" w:space="0"/>
          <w:bottom w:val="single" w:color="8064A2" w:themeColor="accent4" w:sz="8" w:space="0"/>
          <w:right w:val="single" w:color="8064A2" w:themeColor="accent4" w:sz="8" w:space="0"/>
          <w:insideH w:val="nil"/>
          <w:insideV w:val="single" w:sz="8" w:space="0"/>
        </w:tcBorders>
      </w:tcPr>
    </w:tblStylePr>
    <w:tblStylePr w:type="firstCol">
      <w:rPr>
        <w:rFonts w:asciiTheme="majorHAnsi" w:hAnsiTheme="majorHAnsi" w:eastAsiaTheme="majorEastAsia" w:cstheme="majorBidi"/>
        <w:b/>
        <w:bCs/>
      </w:rPr>
    </w:tblStylePr>
    <w:tblStylePr w:type="lastCol"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8064A2" w:themeColor="accent4" w:sz="8" w:space="0"/>
          <w:left w:val="single" w:color="8064A2" w:themeColor="accent4" w:sz="8" w:space="0"/>
          <w:bottom w:val="single" w:color="8064A2" w:themeColor="accent4" w:sz="8" w:space="0"/>
          <w:right w:val="single" w:color="8064A2" w:themeColor="accent4" w:sz="8" w:space="0"/>
        </w:tcBorders>
      </w:tcPr>
    </w:tblStylePr>
    <w:tblStylePr w:type="band1Vert">
      <w:tblPr/>
      <w:tcPr>
        <w:tcBorders>
          <w:top w:val="single" w:color="8064A2" w:themeColor="accent4" w:sz="8" w:space="0"/>
          <w:left w:val="single" w:color="8064A2" w:themeColor="accent4" w:sz="8" w:space="0"/>
          <w:bottom w:val="single" w:color="8064A2" w:themeColor="accent4" w:sz="8" w:space="0"/>
          <w:right w:val="single" w:color="8064A2" w:themeColor="accent4" w:sz="8" w:space="0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color="8064A2" w:themeColor="accent4" w:sz="8" w:space="0"/>
          <w:left w:val="single" w:color="8064A2" w:themeColor="accent4" w:sz="8" w:space="0"/>
          <w:bottom w:val="single" w:color="8064A2" w:themeColor="accent4" w:sz="8" w:space="0"/>
          <w:right w:val="single" w:color="8064A2" w:themeColor="accent4" w:sz="8" w:space="0"/>
          <w:insideV w:val="single" w:sz="8" w:space="0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color="8064A2" w:themeColor="accent4" w:sz="8" w:space="0"/>
          <w:left w:val="single" w:color="8064A2" w:themeColor="accent4" w:sz="8" w:space="0"/>
          <w:bottom w:val="single" w:color="8064A2" w:themeColor="accent4" w:sz="8" w:space="0"/>
          <w:right w:val="single" w:color="8064A2" w:themeColor="accent4" w:sz="8" w:space="0"/>
          <w:insideV w:val="single" w:sz="8" w:space="0"/>
        </w:tcBorders>
      </w:tcPr>
    </w:tblStylePr>
  </w:style>
  <w:style w:type="table" w:styleId="170">
    <w:name w:val="Light Grid Accent 5"/>
    <w:basedOn w:val="106"/>
    <w:semiHidden/>
    <w:unhideWhenUsed/>
    <w:uiPriority w:val="62"/>
    <w:pPr>
      <w:spacing w:before="0" w:after="0"/>
    </w:pPr>
    <w:tblPr>
      <w:tblBorders>
        <w:top w:val="single" w:color="4BACC6" w:themeColor="accent5" w:sz="8" w:space="0"/>
        <w:left w:val="single" w:color="4BACC6" w:themeColor="accent5" w:sz="8" w:space="0"/>
        <w:bottom w:val="single" w:color="4BACC6" w:themeColor="accent5" w:sz="8" w:space="0"/>
        <w:right w:val="single" w:color="4BACC6" w:themeColor="accent5" w:sz="8" w:space="0"/>
        <w:insideH w:val="single" w:color="4BACC6" w:themeColor="accent5" w:sz="8" w:space="0"/>
        <w:insideV w:val="single" w:color="4BACC6" w:themeColor="accent5" w:sz="8" w:space="0"/>
      </w:tblBorders>
    </w:tblPr>
    <w:tblStylePr w:type="fir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4BACC6" w:themeColor="accent5" w:sz="8" w:space="0"/>
          <w:left w:val="single" w:color="4BACC6" w:themeColor="accent5" w:sz="8" w:space="0"/>
          <w:bottom w:val="single" w:color="4BACC6" w:themeColor="accent5" w:sz="18" w:space="0"/>
          <w:right w:val="single" w:color="4BACC6" w:themeColor="accent5" w:sz="8" w:space="0"/>
          <w:insideH w:val="nil"/>
          <w:insideV w:val="single" w:sz="8" w:space="0"/>
        </w:tcBorders>
      </w:tcPr>
    </w:tblStylePr>
    <w:tblStylePr w:type="la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double" w:color="4BACC6" w:themeColor="accent5" w:sz="6" w:space="0"/>
          <w:left w:val="single" w:color="4BACC6" w:themeColor="accent5" w:sz="8" w:space="0"/>
          <w:bottom w:val="single" w:color="4BACC6" w:themeColor="accent5" w:sz="8" w:space="0"/>
          <w:right w:val="single" w:color="4BACC6" w:themeColor="accent5" w:sz="8" w:space="0"/>
          <w:insideH w:val="nil"/>
          <w:insideV w:val="single" w:sz="8" w:space="0"/>
        </w:tcBorders>
      </w:tcPr>
    </w:tblStylePr>
    <w:tblStylePr w:type="firstCol">
      <w:rPr>
        <w:rFonts w:asciiTheme="majorHAnsi" w:hAnsiTheme="majorHAnsi" w:eastAsiaTheme="majorEastAsia" w:cstheme="majorBidi"/>
        <w:b/>
        <w:bCs/>
      </w:rPr>
    </w:tblStylePr>
    <w:tblStylePr w:type="lastCol"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4BACC6" w:themeColor="accent5" w:sz="8" w:space="0"/>
          <w:left w:val="single" w:color="4BACC6" w:themeColor="accent5" w:sz="8" w:space="0"/>
          <w:bottom w:val="single" w:color="4BACC6" w:themeColor="accent5" w:sz="8" w:space="0"/>
          <w:right w:val="single" w:color="4BACC6" w:themeColor="accent5" w:sz="8" w:space="0"/>
        </w:tcBorders>
      </w:tcPr>
    </w:tblStylePr>
    <w:tblStylePr w:type="band1Vert">
      <w:tblPr/>
      <w:tcPr>
        <w:tcBorders>
          <w:top w:val="single" w:color="4BACC6" w:themeColor="accent5" w:sz="8" w:space="0"/>
          <w:left w:val="single" w:color="4BACC6" w:themeColor="accent5" w:sz="8" w:space="0"/>
          <w:bottom w:val="single" w:color="4BACC6" w:themeColor="accent5" w:sz="8" w:space="0"/>
          <w:right w:val="single" w:color="4BACC6" w:themeColor="accent5" w:sz="8" w:space="0"/>
        </w:tcBorders>
        <w:shd w:val="clear" w:color="auto" w:fill="D2EAF0" w:themeFill="accent5" w:themeFillTint="3F"/>
      </w:tcPr>
    </w:tblStylePr>
    <w:tblStylePr w:type="band1Horz">
      <w:tblPr/>
      <w:tcPr>
        <w:tcBorders>
          <w:top w:val="single" w:color="4BACC6" w:themeColor="accent5" w:sz="8" w:space="0"/>
          <w:left w:val="single" w:color="4BACC6" w:themeColor="accent5" w:sz="8" w:space="0"/>
          <w:bottom w:val="single" w:color="4BACC6" w:themeColor="accent5" w:sz="8" w:space="0"/>
          <w:right w:val="single" w:color="4BACC6" w:themeColor="accent5" w:sz="8" w:space="0"/>
          <w:insideV w:val="single" w:sz="8" w:space="0"/>
        </w:tcBorders>
        <w:shd w:val="clear" w:color="auto" w:fill="D2EAF0" w:themeFill="accent5" w:themeFillTint="3F"/>
      </w:tcPr>
    </w:tblStylePr>
    <w:tblStylePr w:type="band2Horz">
      <w:tblPr/>
      <w:tcPr>
        <w:tcBorders>
          <w:top w:val="single" w:color="4BACC6" w:themeColor="accent5" w:sz="8" w:space="0"/>
          <w:left w:val="single" w:color="4BACC6" w:themeColor="accent5" w:sz="8" w:space="0"/>
          <w:bottom w:val="single" w:color="4BACC6" w:themeColor="accent5" w:sz="8" w:space="0"/>
          <w:right w:val="single" w:color="4BACC6" w:themeColor="accent5" w:sz="8" w:space="0"/>
          <w:insideV w:val="single" w:sz="8" w:space="0"/>
        </w:tcBorders>
      </w:tcPr>
    </w:tblStylePr>
  </w:style>
  <w:style w:type="table" w:styleId="171">
    <w:name w:val="Light Grid Accent 6"/>
    <w:basedOn w:val="106"/>
    <w:semiHidden/>
    <w:unhideWhenUsed/>
    <w:uiPriority w:val="62"/>
    <w:pPr>
      <w:spacing w:before="0" w:after="0"/>
    </w:pPr>
    <w:tblPr>
      <w:tblBorders>
        <w:top w:val="single" w:color="F79646" w:themeColor="accent6" w:sz="8" w:space="0"/>
        <w:left w:val="single" w:color="F79646" w:themeColor="accent6" w:sz="8" w:space="0"/>
        <w:bottom w:val="single" w:color="F79646" w:themeColor="accent6" w:sz="8" w:space="0"/>
        <w:right w:val="single" w:color="F79646" w:themeColor="accent6" w:sz="8" w:space="0"/>
        <w:insideH w:val="single" w:color="F79646" w:themeColor="accent6" w:sz="8" w:space="0"/>
        <w:insideV w:val="single" w:color="F79646" w:themeColor="accent6" w:sz="8" w:space="0"/>
      </w:tblBorders>
    </w:tblPr>
    <w:tblStylePr w:type="fir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F79646" w:themeColor="accent6" w:sz="8" w:space="0"/>
          <w:left w:val="single" w:color="F79646" w:themeColor="accent6" w:sz="8" w:space="0"/>
          <w:bottom w:val="single" w:color="F79646" w:themeColor="accent6" w:sz="18" w:space="0"/>
          <w:right w:val="single" w:color="F79646" w:themeColor="accent6" w:sz="8" w:space="0"/>
          <w:insideH w:val="nil"/>
          <w:insideV w:val="single" w:sz="8" w:space="0"/>
        </w:tcBorders>
      </w:tcPr>
    </w:tblStylePr>
    <w:tblStylePr w:type="la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double" w:color="F79646" w:themeColor="accent6" w:sz="6" w:space="0"/>
          <w:left w:val="single" w:color="F79646" w:themeColor="accent6" w:sz="8" w:space="0"/>
          <w:bottom w:val="single" w:color="F79646" w:themeColor="accent6" w:sz="8" w:space="0"/>
          <w:right w:val="single" w:color="F79646" w:themeColor="accent6" w:sz="8" w:space="0"/>
          <w:insideH w:val="nil"/>
          <w:insideV w:val="single" w:sz="8" w:space="0"/>
        </w:tcBorders>
      </w:tcPr>
    </w:tblStylePr>
    <w:tblStylePr w:type="firstCol">
      <w:rPr>
        <w:rFonts w:asciiTheme="majorHAnsi" w:hAnsiTheme="majorHAnsi" w:eastAsiaTheme="majorEastAsia" w:cstheme="majorBidi"/>
        <w:b/>
        <w:bCs/>
      </w:rPr>
    </w:tblStylePr>
    <w:tblStylePr w:type="lastCol"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F79646" w:themeColor="accent6" w:sz="8" w:space="0"/>
          <w:left w:val="single" w:color="F79646" w:themeColor="accent6" w:sz="8" w:space="0"/>
          <w:bottom w:val="single" w:color="F79646" w:themeColor="accent6" w:sz="8" w:space="0"/>
          <w:right w:val="single" w:color="F79646" w:themeColor="accent6" w:sz="8" w:space="0"/>
        </w:tcBorders>
      </w:tcPr>
    </w:tblStylePr>
    <w:tblStylePr w:type="band1Vert">
      <w:tblPr/>
      <w:tcPr>
        <w:tcBorders>
          <w:top w:val="single" w:color="F79646" w:themeColor="accent6" w:sz="8" w:space="0"/>
          <w:left w:val="single" w:color="F79646" w:themeColor="accent6" w:sz="8" w:space="0"/>
          <w:bottom w:val="single" w:color="F79646" w:themeColor="accent6" w:sz="8" w:space="0"/>
          <w:right w:val="single" w:color="F79646" w:themeColor="accent6" w:sz="8" w:space="0"/>
        </w:tcBorders>
        <w:shd w:val="clear" w:color="auto" w:fill="FDE5D1" w:themeFill="accent6" w:themeFillTint="3F"/>
      </w:tcPr>
    </w:tblStylePr>
    <w:tblStylePr w:type="band1Horz">
      <w:tblPr/>
      <w:tcPr>
        <w:tcBorders>
          <w:top w:val="single" w:color="F79646" w:themeColor="accent6" w:sz="8" w:space="0"/>
          <w:left w:val="single" w:color="F79646" w:themeColor="accent6" w:sz="8" w:space="0"/>
          <w:bottom w:val="single" w:color="F79646" w:themeColor="accent6" w:sz="8" w:space="0"/>
          <w:right w:val="single" w:color="F79646" w:themeColor="accent6" w:sz="8" w:space="0"/>
          <w:insideV w:val="single" w:sz="8" w:space="0"/>
        </w:tcBorders>
        <w:shd w:val="clear" w:color="auto" w:fill="FDE5D1" w:themeFill="accent6" w:themeFillTint="3F"/>
      </w:tcPr>
    </w:tblStylePr>
    <w:tblStylePr w:type="band2Horz">
      <w:tblPr/>
      <w:tcPr>
        <w:tcBorders>
          <w:top w:val="single" w:color="F79646" w:themeColor="accent6" w:sz="8" w:space="0"/>
          <w:left w:val="single" w:color="F79646" w:themeColor="accent6" w:sz="8" w:space="0"/>
          <w:bottom w:val="single" w:color="F79646" w:themeColor="accent6" w:sz="8" w:space="0"/>
          <w:right w:val="single" w:color="F79646" w:themeColor="accent6" w:sz="8" w:space="0"/>
          <w:insideV w:val="single" w:sz="8" w:space="0"/>
        </w:tcBorders>
      </w:tcPr>
    </w:tblStylePr>
  </w:style>
  <w:style w:type="table" w:styleId="172">
    <w:name w:val="Medium Shading 1"/>
    <w:basedOn w:val="106"/>
    <w:semiHidden/>
    <w:unhideWhenUsed/>
    <w:uiPriority w:val="63"/>
    <w:pPr>
      <w:spacing w:before="0" w:after="0"/>
    </w:pPr>
    <w:tblPr>
      <w:tblBorders>
        <w:top w:val="single" w:color="3F3F3F" w:themeColor="text1" w:themeTint="BF" w:sz="8" w:space="0"/>
        <w:left w:val="single" w:color="3F3F3F" w:themeColor="text1" w:themeTint="BF" w:sz="8" w:space="0"/>
        <w:bottom w:val="single" w:color="3F3F3F" w:themeColor="text1" w:themeTint="BF" w:sz="8" w:space="0"/>
        <w:right w:val="single" w:color="3F3F3F" w:themeColor="text1" w:themeTint="BF" w:sz="8" w:space="0"/>
        <w:insideH w:val="single" w:color="3F3F3F" w:themeColor="text1" w:themeTint="BF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3F3F3F" w:themeColor="text1" w:themeTint="BF" w:sz="8" w:space="0"/>
          <w:left w:val="single" w:color="3F3F3F" w:themeColor="text1" w:themeTint="BF" w:sz="8" w:space="0"/>
          <w:bottom w:val="single" w:color="3F3F3F" w:themeColor="text1" w:themeTint="BF" w:sz="8" w:space="0"/>
          <w:right w:val="single" w:color="3F3F3F" w:themeColor="text1" w:themeTint="BF" w:sz="8" w:space="0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3F3F3F" w:themeColor="text1" w:themeTint="BF" w:sz="6" w:space="0"/>
          <w:left w:val="single" w:color="3F3F3F" w:themeColor="text1" w:themeTint="BF" w:sz="8" w:space="0"/>
          <w:bottom w:val="single" w:color="3F3F3F" w:themeColor="text1" w:themeTint="BF" w:sz="8" w:space="0"/>
          <w:right w:val="single" w:color="3F3F3F" w:themeColor="text1" w:themeTint="BF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FBF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BFBFBF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73">
    <w:name w:val="Medium Shading 1 Accent 1"/>
    <w:basedOn w:val="106"/>
    <w:semiHidden/>
    <w:unhideWhenUsed/>
    <w:uiPriority w:val="63"/>
    <w:pPr>
      <w:spacing w:before="0" w:after="0"/>
    </w:pPr>
    <w:tblPr>
      <w:tblBorders>
        <w:top w:val="single" w:color="7BA0CD" w:themeColor="accent1" w:themeTint="BF" w:sz="8" w:space="0"/>
        <w:left w:val="single" w:color="7BA0CD" w:themeColor="accent1" w:themeTint="BF" w:sz="8" w:space="0"/>
        <w:bottom w:val="single" w:color="7BA0CD" w:themeColor="accent1" w:themeTint="BF" w:sz="8" w:space="0"/>
        <w:right w:val="single" w:color="7BA0CD" w:themeColor="accent1" w:themeTint="BF" w:sz="8" w:space="0"/>
        <w:insideH w:val="single" w:color="7BA0CD" w:themeColor="accent1" w:themeTint="BF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7BA0CD" w:themeColor="accent1" w:themeTint="BF" w:sz="8" w:space="0"/>
          <w:left w:val="single" w:color="7BA0CD" w:themeColor="accent1" w:themeTint="BF" w:sz="8" w:space="0"/>
          <w:bottom w:val="single" w:color="7BA0CD" w:themeColor="accent1" w:themeTint="BF" w:sz="8" w:space="0"/>
          <w:right w:val="single" w:color="7BA0CD" w:themeColor="accent1" w:themeTint="BF" w:sz="8" w:space="0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7BA0CD" w:themeColor="accent1" w:themeTint="BF" w:sz="6" w:space="0"/>
          <w:left w:val="single" w:color="7BA0CD" w:themeColor="accent1" w:themeTint="BF" w:sz="8" w:space="0"/>
          <w:bottom w:val="single" w:color="7BA0CD" w:themeColor="accent1" w:themeTint="BF" w:sz="8" w:space="0"/>
          <w:right w:val="single" w:color="7BA0CD" w:themeColor="accent1" w:themeTint="BF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74">
    <w:name w:val="Medium Shading 1 Accent 2"/>
    <w:basedOn w:val="106"/>
    <w:semiHidden/>
    <w:unhideWhenUsed/>
    <w:uiPriority w:val="63"/>
    <w:pPr>
      <w:spacing w:before="0" w:after="0"/>
    </w:pPr>
    <w:tblPr>
      <w:tblBorders>
        <w:top w:val="single" w:color="CF7B79" w:themeColor="accent2" w:themeTint="BF" w:sz="8" w:space="0"/>
        <w:left w:val="single" w:color="CF7B79" w:themeColor="accent2" w:themeTint="BF" w:sz="8" w:space="0"/>
        <w:bottom w:val="single" w:color="CF7B79" w:themeColor="accent2" w:themeTint="BF" w:sz="8" w:space="0"/>
        <w:right w:val="single" w:color="CF7B79" w:themeColor="accent2" w:themeTint="BF" w:sz="8" w:space="0"/>
        <w:insideH w:val="single" w:color="CF7B79" w:themeColor="accent2" w:themeTint="BF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CF7B79" w:themeColor="accent2" w:themeTint="BF" w:sz="8" w:space="0"/>
          <w:left w:val="single" w:color="CF7B79" w:themeColor="accent2" w:themeTint="BF" w:sz="8" w:space="0"/>
          <w:bottom w:val="single" w:color="CF7B79" w:themeColor="accent2" w:themeTint="BF" w:sz="8" w:space="0"/>
          <w:right w:val="single" w:color="CF7B79" w:themeColor="accent2" w:themeTint="BF" w:sz="8" w:space="0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CF7B79" w:themeColor="accent2" w:themeTint="BF" w:sz="6" w:space="0"/>
          <w:left w:val="single" w:color="CF7B79" w:themeColor="accent2" w:themeTint="BF" w:sz="8" w:space="0"/>
          <w:bottom w:val="single" w:color="CF7B79" w:themeColor="accent2" w:themeTint="BF" w:sz="8" w:space="0"/>
          <w:right w:val="single" w:color="CF7B79" w:themeColor="accent2" w:themeTint="BF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3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3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75">
    <w:name w:val="Medium Shading 1 Accent 3"/>
    <w:basedOn w:val="106"/>
    <w:semiHidden/>
    <w:unhideWhenUsed/>
    <w:uiPriority w:val="63"/>
    <w:pPr>
      <w:spacing w:before="0" w:after="0"/>
    </w:pPr>
    <w:tblPr>
      <w:tblBorders>
        <w:top w:val="single" w:color="B4CC82" w:themeColor="accent3" w:themeTint="BF" w:sz="8" w:space="0"/>
        <w:left w:val="single" w:color="B4CC82" w:themeColor="accent3" w:themeTint="BF" w:sz="8" w:space="0"/>
        <w:bottom w:val="single" w:color="B4CC82" w:themeColor="accent3" w:themeTint="BF" w:sz="8" w:space="0"/>
        <w:right w:val="single" w:color="B4CC82" w:themeColor="accent3" w:themeTint="BF" w:sz="8" w:space="0"/>
        <w:insideH w:val="single" w:color="B4CC82" w:themeColor="accent3" w:themeTint="BF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B4CC82" w:themeColor="accent3" w:themeTint="BF" w:sz="8" w:space="0"/>
          <w:left w:val="single" w:color="B4CC82" w:themeColor="accent3" w:themeTint="BF" w:sz="8" w:space="0"/>
          <w:bottom w:val="single" w:color="B4CC82" w:themeColor="accent3" w:themeTint="BF" w:sz="8" w:space="0"/>
          <w:right w:val="single" w:color="B4CC82" w:themeColor="accent3" w:themeTint="BF" w:sz="8" w:space="0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B4CC82" w:themeColor="accent3" w:themeTint="BF" w:sz="6" w:space="0"/>
          <w:left w:val="single" w:color="B4CC82" w:themeColor="accent3" w:themeTint="BF" w:sz="8" w:space="0"/>
          <w:bottom w:val="single" w:color="B4CC82" w:themeColor="accent3" w:themeTint="BF" w:sz="8" w:space="0"/>
          <w:right w:val="single" w:color="B4CC82" w:themeColor="accent3" w:themeTint="BF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76">
    <w:name w:val="Medium Shading 1 Accent 4"/>
    <w:basedOn w:val="106"/>
    <w:semiHidden/>
    <w:unhideWhenUsed/>
    <w:uiPriority w:val="63"/>
    <w:pPr>
      <w:spacing w:before="0" w:after="0"/>
    </w:pPr>
    <w:tblPr>
      <w:tblBorders>
        <w:top w:val="single" w:color="9F8AB9" w:themeColor="accent4" w:themeTint="BF" w:sz="8" w:space="0"/>
        <w:left w:val="single" w:color="9F8AB9" w:themeColor="accent4" w:themeTint="BF" w:sz="8" w:space="0"/>
        <w:bottom w:val="single" w:color="9F8AB9" w:themeColor="accent4" w:themeTint="BF" w:sz="8" w:space="0"/>
        <w:right w:val="single" w:color="9F8AB9" w:themeColor="accent4" w:themeTint="BF" w:sz="8" w:space="0"/>
        <w:insideH w:val="single" w:color="9F8AB9" w:themeColor="accent4" w:themeTint="BF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9F8AB9" w:themeColor="accent4" w:themeTint="BF" w:sz="8" w:space="0"/>
          <w:left w:val="single" w:color="9F8AB9" w:themeColor="accent4" w:themeTint="BF" w:sz="8" w:space="0"/>
          <w:bottom w:val="single" w:color="9F8AB9" w:themeColor="accent4" w:themeTint="BF" w:sz="8" w:space="0"/>
          <w:right w:val="single" w:color="9F8AB9" w:themeColor="accent4" w:themeTint="BF" w:sz="8" w:space="0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9F8AB9" w:themeColor="accent4" w:themeTint="BF" w:sz="6" w:space="0"/>
          <w:left w:val="single" w:color="9F8AB9" w:themeColor="accent4" w:themeTint="BF" w:sz="8" w:space="0"/>
          <w:bottom w:val="single" w:color="9F8AB9" w:themeColor="accent4" w:themeTint="BF" w:sz="8" w:space="0"/>
          <w:right w:val="single" w:color="9F8AB9" w:themeColor="accent4" w:themeTint="BF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77">
    <w:name w:val="Medium Shading 1 Accent 5"/>
    <w:basedOn w:val="106"/>
    <w:semiHidden/>
    <w:unhideWhenUsed/>
    <w:uiPriority w:val="63"/>
    <w:pPr>
      <w:spacing w:before="0" w:after="0"/>
    </w:pPr>
    <w:tblPr>
      <w:tblBorders>
        <w:top w:val="single" w:color="78C0D4" w:themeColor="accent5" w:themeTint="BF" w:sz="8" w:space="0"/>
        <w:left w:val="single" w:color="78C0D4" w:themeColor="accent5" w:themeTint="BF" w:sz="8" w:space="0"/>
        <w:bottom w:val="single" w:color="78C0D4" w:themeColor="accent5" w:themeTint="BF" w:sz="8" w:space="0"/>
        <w:right w:val="single" w:color="78C0D4" w:themeColor="accent5" w:themeTint="BF" w:sz="8" w:space="0"/>
        <w:insideH w:val="single" w:color="78C0D4" w:themeColor="accent5" w:themeTint="BF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78C0D4" w:themeColor="accent5" w:themeTint="BF" w:sz="8" w:space="0"/>
          <w:left w:val="single" w:color="78C0D4" w:themeColor="accent5" w:themeTint="BF" w:sz="8" w:space="0"/>
          <w:bottom w:val="single" w:color="78C0D4" w:themeColor="accent5" w:themeTint="BF" w:sz="8" w:space="0"/>
          <w:right w:val="single" w:color="78C0D4" w:themeColor="accent5" w:themeTint="BF" w:sz="8" w:space="0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78C0D4" w:themeColor="accent5" w:themeTint="BF" w:sz="6" w:space="0"/>
          <w:left w:val="single" w:color="78C0D4" w:themeColor="accent5" w:themeTint="BF" w:sz="8" w:space="0"/>
          <w:bottom w:val="single" w:color="78C0D4" w:themeColor="accent5" w:themeTint="BF" w:sz="8" w:space="0"/>
          <w:right w:val="single" w:color="78C0D4" w:themeColor="accent5" w:themeTint="BF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0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0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78">
    <w:name w:val="Medium Shading 1 Accent 6"/>
    <w:basedOn w:val="106"/>
    <w:semiHidden/>
    <w:unhideWhenUsed/>
    <w:uiPriority w:val="63"/>
    <w:pPr>
      <w:spacing w:before="0" w:after="0"/>
    </w:pPr>
    <w:tblPr>
      <w:tblBorders>
        <w:top w:val="single" w:color="F9B074" w:themeColor="accent6" w:themeTint="BF" w:sz="8" w:space="0"/>
        <w:left w:val="single" w:color="F9B074" w:themeColor="accent6" w:themeTint="BF" w:sz="8" w:space="0"/>
        <w:bottom w:val="single" w:color="F9B074" w:themeColor="accent6" w:themeTint="BF" w:sz="8" w:space="0"/>
        <w:right w:val="single" w:color="F9B074" w:themeColor="accent6" w:themeTint="BF" w:sz="8" w:space="0"/>
        <w:insideH w:val="single" w:color="F9B074" w:themeColor="accent6" w:themeTint="BF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9B074" w:themeColor="accent6" w:themeTint="BF" w:sz="8" w:space="0"/>
          <w:left w:val="single" w:color="F9B074" w:themeColor="accent6" w:themeTint="BF" w:sz="8" w:space="0"/>
          <w:bottom w:val="single" w:color="F9B074" w:themeColor="accent6" w:themeTint="BF" w:sz="8" w:space="0"/>
          <w:right w:val="single" w:color="F9B074" w:themeColor="accent6" w:themeTint="BF" w:sz="8" w:space="0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F9B074" w:themeColor="accent6" w:themeTint="BF" w:sz="6" w:space="0"/>
          <w:left w:val="single" w:color="F9B074" w:themeColor="accent6" w:themeTint="BF" w:sz="8" w:space="0"/>
          <w:bottom w:val="single" w:color="F9B074" w:themeColor="accent6" w:themeTint="BF" w:sz="8" w:space="0"/>
          <w:right w:val="single" w:color="F9B074" w:themeColor="accent6" w:themeTint="BF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5D1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5D1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79">
    <w:name w:val="Medium Shading 2"/>
    <w:basedOn w:val="106"/>
    <w:semiHidden/>
    <w:unhideWhenUsed/>
    <w:uiPriority w:val="64"/>
    <w:pPr>
      <w:spacing w:before="0" w:after="0"/>
    </w:pPr>
    <w:tblPr>
      <w:tblBorders>
        <w:top w:val="single" w:color="auto" w:sz="18" w:space="0"/>
        <w:bottom w:val="single" w:color="auto" w:sz="1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7D7D7" w:themeFill="background1" w:themeFillShade="D8"/>
      </w:tcPr>
    </w:tblStylePr>
    <w:tblStylePr w:type="band1Horz">
      <w:tblPr/>
      <w:tcPr>
        <w:shd w:val="clear" w:color="auto" w:fill="D7D7D7" w:themeFill="background1" w:themeFillShade="D8"/>
      </w:tcPr>
    </w:tblStylePr>
    <w:tblStylePr w:type="neCell">
      <w:tblPr/>
      <w:tcPr>
        <w:tcBorders>
          <w:top w:val="single" w:color="auto" w:sz="18" w:space="0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180">
    <w:name w:val="Medium Shading 2 Accent 1"/>
    <w:basedOn w:val="106"/>
    <w:semiHidden/>
    <w:unhideWhenUsed/>
    <w:uiPriority w:val="64"/>
    <w:pPr>
      <w:spacing w:before="0" w:after="0"/>
    </w:pPr>
    <w:tblPr>
      <w:tblBorders>
        <w:top w:val="single" w:color="auto" w:sz="18" w:space="0"/>
        <w:bottom w:val="single" w:color="auto" w:sz="1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7D7D7" w:themeFill="background1" w:themeFillShade="D8"/>
      </w:tcPr>
    </w:tblStylePr>
    <w:tblStylePr w:type="band1Horz">
      <w:tblPr/>
      <w:tcPr>
        <w:shd w:val="clear" w:color="auto" w:fill="D7D7D7" w:themeFill="background1" w:themeFillShade="D8"/>
      </w:tcPr>
    </w:tblStylePr>
    <w:tblStylePr w:type="neCell">
      <w:tblPr/>
      <w:tcPr>
        <w:tcBorders>
          <w:top w:val="single" w:color="auto" w:sz="18" w:space="0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181">
    <w:name w:val="Medium Shading 2 Accent 2"/>
    <w:basedOn w:val="106"/>
    <w:semiHidden/>
    <w:unhideWhenUsed/>
    <w:uiPriority w:val="64"/>
    <w:pPr>
      <w:spacing w:before="0" w:after="0"/>
    </w:pPr>
    <w:tblPr>
      <w:tblBorders>
        <w:top w:val="single" w:color="auto" w:sz="18" w:space="0"/>
        <w:bottom w:val="single" w:color="auto" w:sz="1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7D7D7" w:themeFill="background1" w:themeFillShade="D8"/>
      </w:tcPr>
    </w:tblStylePr>
    <w:tblStylePr w:type="band1Horz">
      <w:tblPr/>
      <w:tcPr>
        <w:shd w:val="clear" w:color="auto" w:fill="D7D7D7" w:themeFill="background1" w:themeFillShade="D8"/>
      </w:tcPr>
    </w:tblStylePr>
    <w:tblStylePr w:type="neCell">
      <w:tblPr/>
      <w:tcPr>
        <w:tcBorders>
          <w:top w:val="single" w:color="auto" w:sz="18" w:space="0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182">
    <w:name w:val="Medium Shading 2 Accent 3"/>
    <w:basedOn w:val="106"/>
    <w:semiHidden/>
    <w:unhideWhenUsed/>
    <w:uiPriority w:val="64"/>
    <w:pPr>
      <w:spacing w:before="0" w:after="0"/>
    </w:pPr>
    <w:tblPr>
      <w:tblBorders>
        <w:top w:val="single" w:color="auto" w:sz="18" w:space="0"/>
        <w:bottom w:val="single" w:color="auto" w:sz="1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7D7D7" w:themeFill="background1" w:themeFillShade="D8"/>
      </w:tcPr>
    </w:tblStylePr>
    <w:tblStylePr w:type="band1Horz">
      <w:tblPr/>
      <w:tcPr>
        <w:shd w:val="clear" w:color="auto" w:fill="D7D7D7" w:themeFill="background1" w:themeFillShade="D8"/>
      </w:tcPr>
    </w:tblStylePr>
    <w:tblStylePr w:type="neCell">
      <w:tblPr/>
      <w:tcPr>
        <w:tcBorders>
          <w:top w:val="single" w:color="auto" w:sz="18" w:space="0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183">
    <w:name w:val="Medium Shading 2 Accent 4"/>
    <w:basedOn w:val="106"/>
    <w:semiHidden/>
    <w:unhideWhenUsed/>
    <w:uiPriority w:val="64"/>
    <w:pPr>
      <w:spacing w:before="0" w:after="0"/>
    </w:pPr>
    <w:tblPr>
      <w:tblBorders>
        <w:top w:val="single" w:color="auto" w:sz="18" w:space="0"/>
        <w:bottom w:val="single" w:color="auto" w:sz="1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7D7D7" w:themeFill="background1" w:themeFillShade="D8"/>
      </w:tcPr>
    </w:tblStylePr>
    <w:tblStylePr w:type="band1Horz">
      <w:tblPr/>
      <w:tcPr>
        <w:shd w:val="clear" w:color="auto" w:fill="D7D7D7" w:themeFill="background1" w:themeFillShade="D8"/>
      </w:tcPr>
    </w:tblStylePr>
    <w:tblStylePr w:type="neCell">
      <w:tblPr/>
      <w:tcPr>
        <w:tcBorders>
          <w:top w:val="single" w:color="auto" w:sz="18" w:space="0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184">
    <w:name w:val="Medium Shading 2 Accent 5"/>
    <w:basedOn w:val="106"/>
    <w:semiHidden/>
    <w:unhideWhenUsed/>
    <w:uiPriority w:val="64"/>
    <w:pPr>
      <w:spacing w:before="0" w:after="0"/>
    </w:pPr>
    <w:tblPr>
      <w:tblBorders>
        <w:top w:val="single" w:color="auto" w:sz="18" w:space="0"/>
        <w:bottom w:val="single" w:color="auto" w:sz="1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7D7D7" w:themeFill="background1" w:themeFillShade="D8"/>
      </w:tcPr>
    </w:tblStylePr>
    <w:tblStylePr w:type="band1Horz">
      <w:tblPr/>
      <w:tcPr>
        <w:shd w:val="clear" w:color="auto" w:fill="D7D7D7" w:themeFill="background1" w:themeFillShade="D8"/>
      </w:tcPr>
    </w:tblStylePr>
    <w:tblStylePr w:type="neCell">
      <w:tblPr/>
      <w:tcPr>
        <w:tcBorders>
          <w:top w:val="single" w:color="auto" w:sz="18" w:space="0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185">
    <w:name w:val="Medium Shading 2 Accent 6"/>
    <w:basedOn w:val="106"/>
    <w:semiHidden/>
    <w:unhideWhenUsed/>
    <w:uiPriority w:val="64"/>
    <w:pPr>
      <w:spacing w:before="0" w:after="0"/>
    </w:pPr>
    <w:tblPr>
      <w:tblBorders>
        <w:top w:val="single" w:color="auto" w:sz="18" w:space="0"/>
        <w:bottom w:val="single" w:color="auto" w:sz="1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7D7D7" w:themeFill="background1" w:themeFillShade="D8"/>
      </w:tcPr>
    </w:tblStylePr>
    <w:tblStylePr w:type="band1Horz">
      <w:tblPr/>
      <w:tcPr>
        <w:shd w:val="clear" w:color="auto" w:fill="D7D7D7" w:themeFill="background1" w:themeFillShade="D8"/>
      </w:tcPr>
    </w:tblStylePr>
    <w:tblStylePr w:type="neCell">
      <w:tblPr/>
      <w:tcPr>
        <w:tcBorders>
          <w:top w:val="single" w:color="auto" w:sz="18" w:space="0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186">
    <w:name w:val="Medium List 1"/>
    <w:basedOn w:val="106"/>
    <w:semiHidden/>
    <w:unhideWhenUsed/>
    <w:uiPriority w:val="65"/>
    <w:pPr>
      <w:spacing w:before="0" w:after="0"/>
    </w:pPr>
    <w:rPr>
      <w:color w:val="000000"/>
    </w:rPr>
    <w:tblPr>
      <w:tblBorders>
        <w:top w:val="single" w:color="000000" w:themeColor="text1" w:sz="8" w:space="0"/>
        <w:bottom w:val="single" w:color="000000" w:themeColor="text1" w:sz="8" w:space="0"/>
      </w:tblBorders>
    </w:tblPr>
    <w:tblStylePr w:type="firstRow">
      <w:rPr>
        <w:rFonts w:asciiTheme="majorHAnsi" w:hAnsiTheme="majorHAnsi" w:eastAsiaTheme="majorEastAsia" w:cstheme="majorBidi"/>
      </w:rPr>
      <w:tblPr/>
      <w:tcPr>
        <w:tcBorders>
          <w:top w:val="nil"/>
          <w:bottom w:val="single" w:color="000000" w:themeColor="text1" w:sz="8" w:space="0"/>
        </w:tcBorders>
      </w:tcPr>
    </w:tblStylePr>
    <w:tblStylePr w:type="lastRow">
      <w:rPr>
        <w:b/>
        <w:bCs/>
        <w:color w:val="1F497D" w:themeColor="text2"/>
        <w14:textFill>
          <w14:solidFill>
            <w14:schemeClr w14:val="tx2"/>
          </w14:solidFill>
        </w14:textFill>
      </w:rPr>
      <w:tblPr/>
      <w:tcPr>
        <w:tcBorders>
          <w:top w:val="single" w:color="000000" w:themeColor="text1" w:sz="8" w:space="0"/>
          <w:bottom w:val="single" w:color="000000" w:themeColor="text1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color="000000" w:themeColor="text1" w:sz="8" w:space="0"/>
          <w:bottom w:val="single" w:color="000000" w:themeColor="text1" w:sz="8" w:space="0"/>
        </w:tcBorders>
      </w:tcPr>
    </w:tblStylePr>
    <w:tblStylePr w:type="band1Vert">
      <w:tblPr/>
      <w:tcPr>
        <w:shd w:val="clear" w:color="auto" w:fill="BFBFBF" w:themeFill="text1" w:themeFillTint="3F"/>
      </w:tcPr>
    </w:tblStylePr>
    <w:tblStylePr w:type="band1Horz">
      <w:tblPr/>
      <w:tcPr>
        <w:shd w:val="clear" w:color="auto" w:fill="BFBFBF" w:themeFill="text1" w:themeFillTint="3F"/>
      </w:tcPr>
    </w:tblStylePr>
  </w:style>
  <w:style w:type="table" w:styleId="187">
    <w:name w:val="Medium List 1 Accent 1"/>
    <w:basedOn w:val="106"/>
    <w:semiHidden/>
    <w:unhideWhenUsed/>
    <w:uiPriority w:val="65"/>
    <w:pPr>
      <w:spacing w:before="0" w:after="0"/>
    </w:pPr>
    <w:rPr>
      <w:color w:val="000000"/>
    </w:rPr>
    <w:tblPr>
      <w:tblBorders>
        <w:top w:val="single" w:color="4F81BD" w:themeColor="accent1" w:sz="8" w:space="0"/>
        <w:bottom w:val="single" w:color="4F81BD" w:themeColor="accent1" w:sz="8" w:space="0"/>
      </w:tblBorders>
    </w:tblPr>
    <w:tblStylePr w:type="firstRow">
      <w:rPr>
        <w:rFonts w:asciiTheme="majorHAnsi" w:hAnsiTheme="majorHAnsi" w:eastAsiaTheme="majorEastAsia" w:cstheme="majorBidi"/>
      </w:rPr>
      <w:tblPr/>
      <w:tcPr>
        <w:tcBorders>
          <w:top w:val="nil"/>
          <w:bottom w:val="single" w:color="4F81BD" w:themeColor="accent1" w:sz="8" w:space="0"/>
        </w:tcBorders>
      </w:tcPr>
    </w:tblStylePr>
    <w:tblStylePr w:type="lastRow">
      <w:rPr>
        <w:b/>
        <w:bCs/>
        <w:color w:val="1F497D" w:themeColor="text2"/>
        <w14:textFill>
          <w14:solidFill>
            <w14:schemeClr w14:val="tx2"/>
          </w14:solidFill>
        </w14:textFill>
      </w:rPr>
      <w:tblPr/>
      <w:tcPr>
        <w:tcBorders>
          <w:top w:val="single" w:color="4F81BD" w:themeColor="accent1" w:sz="8" w:space="0"/>
          <w:bottom w:val="single" w:color="4F81BD" w:themeColor="accent1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color="4F81BD" w:themeColor="accent1" w:sz="8" w:space="0"/>
          <w:bottom w:val="single" w:color="4F81BD" w:themeColor="accent1" w:sz="8" w:space="0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188">
    <w:name w:val="Medium List 1 Accent 2"/>
    <w:basedOn w:val="106"/>
    <w:semiHidden/>
    <w:unhideWhenUsed/>
    <w:uiPriority w:val="65"/>
    <w:pPr>
      <w:spacing w:before="0" w:after="0"/>
    </w:pPr>
    <w:rPr>
      <w:color w:val="000000"/>
    </w:rPr>
    <w:tblPr>
      <w:tblBorders>
        <w:top w:val="single" w:color="C0504D" w:themeColor="accent2" w:sz="8" w:space="0"/>
        <w:bottom w:val="single" w:color="C0504D" w:themeColor="accent2" w:sz="8" w:space="0"/>
      </w:tblBorders>
    </w:tblPr>
    <w:tblStylePr w:type="firstRow">
      <w:rPr>
        <w:rFonts w:asciiTheme="majorHAnsi" w:hAnsiTheme="majorHAnsi" w:eastAsiaTheme="majorEastAsia" w:cstheme="majorBidi"/>
      </w:rPr>
      <w:tblPr/>
      <w:tcPr>
        <w:tcBorders>
          <w:top w:val="nil"/>
          <w:bottom w:val="single" w:color="C0504D" w:themeColor="accent2" w:sz="8" w:space="0"/>
        </w:tcBorders>
      </w:tcPr>
    </w:tblStylePr>
    <w:tblStylePr w:type="lastRow">
      <w:rPr>
        <w:b/>
        <w:bCs/>
        <w:color w:val="1F497D" w:themeColor="text2"/>
        <w14:textFill>
          <w14:solidFill>
            <w14:schemeClr w14:val="tx2"/>
          </w14:solidFill>
        </w14:textFill>
      </w:rPr>
      <w:tblPr/>
      <w:tcPr>
        <w:tcBorders>
          <w:top w:val="single" w:color="C0504D" w:themeColor="accent2" w:sz="8" w:space="0"/>
          <w:bottom w:val="single" w:color="C0504D" w:themeColor="accent2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color="C0504D" w:themeColor="accent2" w:sz="8" w:space="0"/>
          <w:bottom w:val="single" w:color="C0504D" w:themeColor="accent2" w:sz="8" w:space="0"/>
        </w:tcBorders>
      </w:tcPr>
    </w:tblStylePr>
    <w:tblStylePr w:type="band1Vert">
      <w:tblPr/>
      <w:tcPr>
        <w:shd w:val="clear" w:color="auto" w:fill="EFD3D3" w:themeFill="accent2" w:themeFillTint="3F"/>
      </w:tcPr>
    </w:tblStylePr>
    <w:tblStylePr w:type="band1Horz">
      <w:tblPr/>
      <w:tcPr>
        <w:shd w:val="clear" w:color="auto" w:fill="EFD3D3" w:themeFill="accent2" w:themeFillTint="3F"/>
      </w:tcPr>
    </w:tblStylePr>
  </w:style>
  <w:style w:type="table" w:styleId="189">
    <w:name w:val="Medium List 1 Accent 3"/>
    <w:basedOn w:val="106"/>
    <w:semiHidden/>
    <w:unhideWhenUsed/>
    <w:uiPriority w:val="65"/>
    <w:pPr>
      <w:spacing w:before="0" w:after="0"/>
    </w:pPr>
    <w:rPr>
      <w:color w:val="000000"/>
    </w:rPr>
    <w:tblPr>
      <w:tblBorders>
        <w:top w:val="single" w:color="9BBB59" w:themeColor="accent3" w:sz="8" w:space="0"/>
        <w:bottom w:val="single" w:color="9BBB59" w:themeColor="accent3" w:sz="8" w:space="0"/>
      </w:tblBorders>
    </w:tblPr>
    <w:tblStylePr w:type="firstRow">
      <w:rPr>
        <w:rFonts w:asciiTheme="majorHAnsi" w:hAnsiTheme="majorHAnsi" w:eastAsiaTheme="majorEastAsia" w:cstheme="majorBidi"/>
      </w:rPr>
      <w:tblPr/>
      <w:tcPr>
        <w:tcBorders>
          <w:top w:val="nil"/>
          <w:bottom w:val="single" w:color="9BBB59" w:themeColor="accent3" w:sz="8" w:space="0"/>
        </w:tcBorders>
      </w:tcPr>
    </w:tblStylePr>
    <w:tblStylePr w:type="lastRow">
      <w:rPr>
        <w:b/>
        <w:bCs/>
        <w:color w:val="1F497D" w:themeColor="text2"/>
        <w14:textFill>
          <w14:solidFill>
            <w14:schemeClr w14:val="tx2"/>
          </w14:solidFill>
        </w14:textFill>
      </w:rPr>
      <w:tblPr/>
      <w:tcPr>
        <w:tcBorders>
          <w:top w:val="single" w:color="9BBB59" w:themeColor="accent3" w:sz="8" w:space="0"/>
          <w:bottom w:val="single" w:color="9BBB59" w:themeColor="accent3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color="9BBB59" w:themeColor="accent3" w:sz="8" w:space="0"/>
          <w:bottom w:val="single" w:color="9BBB59" w:themeColor="accent3" w:sz="8" w:space="0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190">
    <w:name w:val="Medium List 1 Accent 4"/>
    <w:basedOn w:val="106"/>
    <w:semiHidden/>
    <w:unhideWhenUsed/>
    <w:uiPriority w:val="65"/>
    <w:pPr>
      <w:spacing w:before="0" w:after="0"/>
    </w:pPr>
    <w:rPr>
      <w:color w:val="000000"/>
    </w:rPr>
    <w:tblPr>
      <w:tblBorders>
        <w:top w:val="single" w:color="8064A2" w:themeColor="accent4" w:sz="8" w:space="0"/>
        <w:bottom w:val="single" w:color="8064A2" w:themeColor="accent4" w:sz="8" w:space="0"/>
      </w:tblBorders>
    </w:tblPr>
    <w:tblStylePr w:type="firstRow">
      <w:rPr>
        <w:rFonts w:asciiTheme="majorHAnsi" w:hAnsiTheme="majorHAnsi" w:eastAsiaTheme="majorEastAsia" w:cstheme="majorBidi"/>
      </w:rPr>
      <w:tblPr/>
      <w:tcPr>
        <w:tcBorders>
          <w:top w:val="nil"/>
          <w:bottom w:val="single" w:color="8064A2" w:themeColor="accent4" w:sz="8" w:space="0"/>
        </w:tcBorders>
      </w:tcPr>
    </w:tblStylePr>
    <w:tblStylePr w:type="lastRow">
      <w:rPr>
        <w:b/>
        <w:bCs/>
        <w:color w:val="1F497D" w:themeColor="text2"/>
        <w14:textFill>
          <w14:solidFill>
            <w14:schemeClr w14:val="tx2"/>
          </w14:solidFill>
        </w14:textFill>
      </w:rPr>
      <w:tblPr/>
      <w:tcPr>
        <w:tcBorders>
          <w:top w:val="single" w:color="8064A2" w:themeColor="accent4" w:sz="8" w:space="0"/>
          <w:bottom w:val="single" w:color="8064A2" w:themeColor="accent4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color="8064A2" w:themeColor="accent4" w:sz="8" w:space="0"/>
          <w:bottom w:val="single" w:color="8064A2" w:themeColor="accent4" w:sz="8" w:space="0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191">
    <w:name w:val="Medium List 1 Accent 5"/>
    <w:basedOn w:val="106"/>
    <w:semiHidden/>
    <w:unhideWhenUsed/>
    <w:uiPriority w:val="65"/>
    <w:pPr>
      <w:spacing w:before="0" w:after="0"/>
    </w:pPr>
    <w:rPr>
      <w:color w:val="000000"/>
    </w:rPr>
    <w:tblPr>
      <w:tblBorders>
        <w:top w:val="single" w:color="4BACC6" w:themeColor="accent5" w:sz="8" w:space="0"/>
        <w:bottom w:val="single" w:color="4BACC6" w:themeColor="accent5" w:sz="8" w:space="0"/>
      </w:tblBorders>
    </w:tblPr>
    <w:tblStylePr w:type="firstRow">
      <w:rPr>
        <w:rFonts w:asciiTheme="majorHAnsi" w:hAnsiTheme="majorHAnsi" w:eastAsiaTheme="majorEastAsia" w:cstheme="majorBidi"/>
      </w:rPr>
      <w:tblPr/>
      <w:tcPr>
        <w:tcBorders>
          <w:top w:val="nil"/>
          <w:bottom w:val="single" w:color="4BACC6" w:themeColor="accent5" w:sz="8" w:space="0"/>
        </w:tcBorders>
      </w:tcPr>
    </w:tblStylePr>
    <w:tblStylePr w:type="lastRow">
      <w:rPr>
        <w:b/>
        <w:bCs/>
        <w:color w:val="1F497D" w:themeColor="text2"/>
        <w14:textFill>
          <w14:solidFill>
            <w14:schemeClr w14:val="tx2"/>
          </w14:solidFill>
        </w14:textFill>
      </w:rPr>
      <w:tblPr/>
      <w:tcPr>
        <w:tcBorders>
          <w:top w:val="single" w:color="4BACC6" w:themeColor="accent5" w:sz="8" w:space="0"/>
          <w:bottom w:val="single" w:color="4BACC6" w:themeColor="accent5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color="4BACC6" w:themeColor="accent5" w:sz="8" w:space="0"/>
          <w:bottom w:val="single" w:color="4BACC6" w:themeColor="accent5" w:sz="8" w:space="0"/>
        </w:tcBorders>
      </w:tcPr>
    </w:tblStylePr>
    <w:tblStylePr w:type="band1Vert">
      <w:tblPr/>
      <w:tcPr>
        <w:shd w:val="clear" w:color="auto" w:fill="D2EAF0" w:themeFill="accent5" w:themeFillTint="3F"/>
      </w:tcPr>
    </w:tblStylePr>
    <w:tblStylePr w:type="band1Horz">
      <w:tblPr/>
      <w:tcPr>
        <w:shd w:val="clear" w:color="auto" w:fill="D2EAF0" w:themeFill="accent5" w:themeFillTint="3F"/>
      </w:tcPr>
    </w:tblStylePr>
  </w:style>
  <w:style w:type="table" w:styleId="192">
    <w:name w:val="Medium List 1 Accent 6"/>
    <w:basedOn w:val="106"/>
    <w:semiHidden/>
    <w:unhideWhenUsed/>
    <w:uiPriority w:val="65"/>
    <w:pPr>
      <w:spacing w:before="0" w:after="0"/>
    </w:pPr>
    <w:rPr>
      <w:color w:val="000000"/>
    </w:rPr>
    <w:tblPr>
      <w:tblBorders>
        <w:top w:val="single" w:color="F79646" w:themeColor="accent6" w:sz="8" w:space="0"/>
        <w:bottom w:val="single" w:color="F79646" w:themeColor="accent6" w:sz="8" w:space="0"/>
      </w:tblBorders>
    </w:tblPr>
    <w:tblStylePr w:type="firstRow">
      <w:rPr>
        <w:rFonts w:asciiTheme="majorHAnsi" w:hAnsiTheme="majorHAnsi" w:eastAsiaTheme="majorEastAsia" w:cstheme="majorBidi"/>
      </w:rPr>
      <w:tblPr/>
      <w:tcPr>
        <w:tcBorders>
          <w:top w:val="nil"/>
          <w:bottom w:val="single" w:color="F79646" w:themeColor="accent6" w:sz="8" w:space="0"/>
        </w:tcBorders>
      </w:tcPr>
    </w:tblStylePr>
    <w:tblStylePr w:type="lastRow">
      <w:rPr>
        <w:b/>
        <w:bCs/>
        <w:color w:val="1F497D" w:themeColor="text2"/>
        <w14:textFill>
          <w14:solidFill>
            <w14:schemeClr w14:val="tx2"/>
          </w14:solidFill>
        </w14:textFill>
      </w:rPr>
      <w:tblPr/>
      <w:tcPr>
        <w:tcBorders>
          <w:top w:val="single" w:color="F79646" w:themeColor="accent6" w:sz="8" w:space="0"/>
          <w:bottom w:val="single" w:color="F79646" w:themeColor="accent6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color="F79646" w:themeColor="accent6" w:sz="8" w:space="0"/>
          <w:bottom w:val="single" w:color="F79646" w:themeColor="accent6" w:sz="8" w:space="0"/>
        </w:tcBorders>
      </w:tcPr>
    </w:tblStylePr>
    <w:tblStylePr w:type="band1Vert">
      <w:tblPr/>
      <w:tcPr>
        <w:shd w:val="clear" w:color="auto" w:fill="FDE5D1" w:themeFill="accent6" w:themeFillTint="3F"/>
      </w:tcPr>
    </w:tblStylePr>
    <w:tblStylePr w:type="band1Horz">
      <w:tblPr/>
      <w:tcPr>
        <w:shd w:val="clear" w:color="auto" w:fill="FDE5D1" w:themeFill="accent6" w:themeFillTint="3F"/>
      </w:tcPr>
    </w:tblStylePr>
  </w:style>
  <w:style w:type="table" w:styleId="193">
    <w:name w:val="Medium List 2"/>
    <w:basedOn w:val="106"/>
    <w:semiHidden/>
    <w:unhideWhenUsed/>
    <w:uiPriority w:val="66"/>
    <w:pPr>
      <w:spacing w:before="0" w:after="0"/>
    </w:pPr>
    <w:rPr>
      <w:rFonts w:asciiTheme="majorHAnsi" w:hAnsiTheme="majorHAnsi" w:eastAsiaTheme="majorEastAsia" w:cstheme="majorBidi"/>
    </w:rPr>
    <w:tblPr>
      <w:tblBorders>
        <w:top w:val="single" w:color="000000" w:themeColor="text1" w:sz="8" w:space="0"/>
        <w:left w:val="single" w:color="000000" w:themeColor="text1" w:sz="8" w:space="0"/>
        <w:bottom w:val="single" w:color="000000" w:themeColor="text1" w:sz="8" w:space="0"/>
        <w:right w:val="single" w:color="000000" w:themeColor="text1" w:sz="8" w:space="0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color="000000" w:themeColor="text1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themeColor="text1" w:sz="8" w:space="0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color="000000" w:themeColor="text1" w:sz="8" w:space="0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FBFBF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BFBFBF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194">
    <w:name w:val="Medium List 2 Accent 1"/>
    <w:basedOn w:val="106"/>
    <w:semiHidden/>
    <w:unhideWhenUsed/>
    <w:uiPriority w:val="66"/>
    <w:pPr>
      <w:spacing w:before="0" w:after="0"/>
    </w:pPr>
    <w:rPr>
      <w:rFonts w:asciiTheme="majorHAnsi" w:hAnsiTheme="majorHAnsi" w:eastAsiaTheme="majorEastAsia" w:cstheme="majorBidi"/>
    </w:rPr>
    <w:tblPr>
      <w:tblBorders>
        <w:top w:val="single" w:color="4F81BD" w:themeColor="accent1" w:sz="8" w:space="0"/>
        <w:left w:val="single" w:color="4F81BD" w:themeColor="accent1" w:sz="8" w:space="0"/>
        <w:bottom w:val="single" w:color="4F81BD" w:themeColor="accent1" w:sz="8" w:space="0"/>
        <w:right w:val="single" w:color="4F81BD" w:themeColor="accent1" w:sz="8" w:space="0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color="4F81BD" w:themeColor="accent1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color="4F81BD" w:themeColor="accent1" w:sz="8" w:space="0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color="4F81BD" w:themeColor="accent1" w:sz="8" w:space="0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195">
    <w:name w:val="Medium List 2 Accent 2"/>
    <w:basedOn w:val="106"/>
    <w:semiHidden/>
    <w:unhideWhenUsed/>
    <w:uiPriority w:val="66"/>
    <w:pPr>
      <w:spacing w:before="0" w:after="0"/>
    </w:pPr>
    <w:rPr>
      <w:rFonts w:asciiTheme="majorHAnsi" w:hAnsiTheme="majorHAnsi" w:eastAsiaTheme="majorEastAsia" w:cstheme="majorBidi"/>
    </w:rPr>
    <w:tblPr>
      <w:tblBorders>
        <w:top w:val="single" w:color="C0504D" w:themeColor="accent2" w:sz="8" w:space="0"/>
        <w:left w:val="single" w:color="C0504D" w:themeColor="accent2" w:sz="8" w:space="0"/>
        <w:bottom w:val="single" w:color="C0504D" w:themeColor="accent2" w:sz="8" w:space="0"/>
        <w:right w:val="single" w:color="C0504D" w:themeColor="accent2" w:sz="8" w:space="0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color="C0504D" w:themeColor="accent2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color="C0504D" w:themeColor="accent2" w:sz="8" w:space="0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color="C0504D" w:themeColor="accent2" w:sz="8" w:space="0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3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3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196">
    <w:name w:val="Medium List 2 Accent 3"/>
    <w:basedOn w:val="106"/>
    <w:semiHidden/>
    <w:unhideWhenUsed/>
    <w:uiPriority w:val="66"/>
    <w:pPr>
      <w:spacing w:before="0" w:after="0"/>
    </w:pPr>
    <w:rPr>
      <w:rFonts w:asciiTheme="majorHAnsi" w:hAnsiTheme="majorHAnsi" w:eastAsiaTheme="majorEastAsia" w:cstheme="majorBidi"/>
    </w:rPr>
    <w:tblPr>
      <w:tblBorders>
        <w:top w:val="single" w:color="9BBB59" w:themeColor="accent3" w:sz="8" w:space="0"/>
        <w:left w:val="single" w:color="9BBB59" w:themeColor="accent3" w:sz="8" w:space="0"/>
        <w:bottom w:val="single" w:color="9BBB59" w:themeColor="accent3" w:sz="8" w:space="0"/>
        <w:right w:val="single" w:color="9BBB59" w:themeColor="accent3" w:sz="8" w:space="0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color="9BBB59" w:themeColor="accent3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color="9BBB59" w:themeColor="accent3" w:sz="8" w:space="0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color="9BBB59" w:themeColor="accent3" w:sz="8" w:space="0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197">
    <w:name w:val="Medium List 2 Accent 4"/>
    <w:basedOn w:val="106"/>
    <w:semiHidden/>
    <w:unhideWhenUsed/>
    <w:uiPriority w:val="66"/>
    <w:pPr>
      <w:spacing w:before="0" w:after="0"/>
    </w:pPr>
    <w:rPr>
      <w:rFonts w:asciiTheme="majorHAnsi" w:hAnsiTheme="majorHAnsi" w:eastAsiaTheme="majorEastAsia" w:cstheme="majorBidi"/>
    </w:rPr>
    <w:tblPr>
      <w:tblBorders>
        <w:top w:val="single" w:color="8064A2" w:themeColor="accent4" w:sz="8" w:space="0"/>
        <w:left w:val="single" w:color="8064A2" w:themeColor="accent4" w:sz="8" w:space="0"/>
        <w:bottom w:val="single" w:color="8064A2" w:themeColor="accent4" w:sz="8" w:space="0"/>
        <w:right w:val="single" w:color="8064A2" w:themeColor="accent4" w:sz="8" w:space="0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color="8064A2" w:themeColor="accent4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color="8064A2" w:themeColor="accent4" w:sz="8" w:space="0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color="8064A2" w:themeColor="accent4" w:sz="8" w:space="0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198">
    <w:name w:val="Medium List 2 Accent 5"/>
    <w:basedOn w:val="106"/>
    <w:semiHidden/>
    <w:unhideWhenUsed/>
    <w:uiPriority w:val="66"/>
    <w:pPr>
      <w:spacing w:before="0" w:after="0"/>
    </w:pPr>
    <w:rPr>
      <w:rFonts w:asciiTheme="majorHAnsi" w:hAnsiTheme="majorHAnsi" w:eastAsiaTheme="majorEastAsia" w:cstheme="majorBidi"/>
    </w:rPr>
    <w:tblPr>
      <w:tblBorders>
        <w:top w:val="single" w:color="4BACC6" w:themeColor="accent5" w:sz="8" w:space="0"/>
        <w:left w:val="single" w:color="4BACC6" w:themeColor="accent5" w:sz="8" w:space="0"/>
        <w:bottom w:val="single" w:color="4BACC6" w:themeColor="accent5" w:sz="8" w:space="0"/>
        <w:right w:val="single" w:color="4BACC6" w:themeColor="accent5" w:sz="8" w:space="0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color="4BACC6" w:themeColor="accent5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color="4BACC6" w:themeColor="accent5" w:sz="8" w:space="0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color="4BACC6" w:themeColor="accent5" w:sz="8" w:space="0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0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0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199">
    <w:name w:val="Medium List 2 Accent 6"/>
    <w:basedOn w:val="106"/>
    <w:semiHidden/>
    <w:unhideWhenUsed/>
    <w:uiPriority w:val="66"/>
    <w:pPr>
      <w:spacing w:before="0" w:after="0"/>
    </w:pPr>
    <w:rPr>
      <w:rFonts w:asciiTheme="majorHAnsi" w:hAnsiTheme="majorHAnsi" w:eastAsiaTheme="majorEastAsia" w:cstheme="majorBidi"/>
    </w:rPr>
    <w:tblPr>
      <w:tblBorders>
        <w:top w:val="single" w:color="F79646" w:themeColor="accent6" w:sz="8" w:space="0"/>
        <w:left w:val="single" w:color="F79646" w:themeColor="accent6" w:sz="8" w:space="0"/>
        <w:bottom w:val="single" w:color="F79646" w:themeColor="accent6" w:sz="8" w:space="0"/>
        <w:right w:val="single" w:color="F79646" w:themeColor="accent6" w:sz="8" w:space="0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color="F79646" w:themeColor="accent6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color="F79646" w:themeColor="accent6" w:sz="8" w:space="0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color="F79646" w:themeColor="accent6" w:sz="8" w:space="0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5D1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5D1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00">
    <w:name w:val="Medium Grid 1"/>
    <w:basedOn w:val="106"/>
    <w:semiHidden/>
    <w:unhideWhenUsed/>
    <w:uiPriority w:val="67"/>
    <w:pPr>
      <w:spacing w:before="0" w:after="0"/>
    </w:pPr>
    <w:tblPr>
      <w:tblBorders>
        <w:top w:val="single" w:color="3F3F3F" w:themeColor="text1" w:themeTint="BF" w:sz="8" w:space="0"/>
        <w:left w:val="single" w:color="3F3F3F" w:themeColor="text1" w:themeTint="BF" w:sz="8" w:space="0"/>
        <w:bottom w:val="single" w:color="3F3F3F" w:themeColor="text1" w:themeTint="BF" w:sz="8" w:space="0"/>
        <w:right w:val="single" w:color="3F3F3F" w:themeColor="text1" w:themeTint="BF" w:sz="8" w:space="0"/>
        <w:insideH w:val="single" w:color="3F3F3F" w:themeColor="text1" w:themeTint="BF" w:sz="8" w:space="0"/>
        <w:insideV w:val="single" w:color="3F3F3F" w:themeColor="text1" w:themeTint="BF" w:sz="8" w:space="0"/>
      </w:tblBorders>
    </w:tblPr>
    <w:tcPr>
      <w:shd w:val="clear" w:color="auto" w:fill="BFBFBF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color="3F3F3F" w:themeColor="text1" w:themeTint="BF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7F7F7F" w:themeFill="text1" w:themeFillTint="7F"/>
      </w:tcPr>
    </w:tblStylePr>
    <w:tblStylePr w:type="band1Horz">
      <w:tblPr/>
      <w:tcPr>
        <w:shd w:val="clear" w:color="auto" w:fill="7F7F7F" w:themeFill="text1" w:themeFillTint="7F"/>
      </w:tcPr>
    </w:tblStylePr>
  </w:style>
  <w:style w:type="table" w:styleId="201">
    <w:name w:val="Medium Grid 1 Accent 1"/>
    <w:basedOn w:val="106"/>
    <w:semiHidden/>
    <w:unhideWhenUsed/>
    <w:uiPriority w:val="67"/>
    <w:pPr>
      <w:spacing w:before="0" w:after="0"/>
    </w:pPr>
    <w:tblPr>
      <w:tblBorders>
        <w:top w:val="single" w:color="7BA0CD" w:themeColor="accent1" w:themeTint="BF" w:sz="8" w:space="0"/>
        <w:left w:val="single" w:color="7BA0CD" w:themeColor="accent1" w:themeTint="BF" w:sz="8" w:space="0"/>
        <w:bottom w:val="single" w:color="7BA0CD" w:themeColor="accent1" w:themeTint="BF" w:sz="8" w:space="0"/>
        <w:right w:val="single" w:color="7BA0CD" w:themeColor="accent1" w:themeTint="BF" w:sz="8" w:space="0"/>
        <w:insideH w:val="single" w:color="7BA0CD" w:themeColor="accent1" w:themeTint="BF" w:sz="8" w:space="0"/>
        <w:insideV w:val="single" w:color="7BA0CD" w:themeColor="accent1" w:themeTint="BF" w:sz="8" w:space="0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color="7BA0CD" w:themeColor="accent1" w:themeTint="BF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C0DE" w:themeFill="accent1" w:themeFillTint="7F"/>
      </w:tcPr>
    </w:tblStylePr>
    <w:tblStylePr w:type="band1Horz">
      <w:tblPr/>
      <w:tcPr>
        <w:shd w:val="clear" w:color="auto" w:fill="A7C0DE" w:themeFill="accent1" w:themeFillTint="7F"/>
      </w:tcPr>
    </w:tblStylePr>
  </w:style>
  <w:style w:type="table" w:styleId="202">
    <w:name w:val="Medium Grid 1 Accent 2"/>
    <w:basedOn w:val="106"/>
    <w:semiHidden/>
    <w:unhideWhenUsed/>
    <w:uiPriority w:val="67"/>
    <w:pPr>
      <w:spacing w:before="0" w:after="0"/>
    </w:pPr>
    <w:tblPr>
      <w:tblBorders>
        <w:top w:val="single" w:color="CF7B79" w:themeColor="accent2" w:themeTint="BF" w:sz="8" w:space="0"/>
        <w:left w:val="single" w:color="CF7B79" w:themeColor="accent2" w:themeTint="BF" w:sz="8" w:space="0"/>
        <w:bottom w:val="single" w:color="CF7B79" w:themeColor="accent2" w:themeTint="BF" w:sz="8" w:space="0"/>
        <w:right w:val="single" w:color="CF7B79" w:themeColor="accent2" w:themeTint="BF" w:sz="8" w:space="0"/>
        <w:insideH w:val="single" w:color="CF7B79" w:themeColor="accent2" w:themeTint="BF" w:sz="8" w:space="0"/>
        <w:insideV w:val="single" w:color="CF7B79" w:themeColor="accent2" w:themeTint="BF" w:sz="8" w:space="0"/>
      </w:tblBorders>
    </w:tblPr>
    <w:tcPr>
      <w:shd w:val="clear" w:color="auto" w:fill="EFD3D3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color="CF7B79" w:themeColor="accent2" w:themeTint="BF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203">
    <w:name w:val="Medium Grid 1 Accent 3"/>
    <w:basedOn w:val="106"/>
    <w:semiHidden/>
    <w:unhideWhenUsed/>
    <w:uiPriority w:val="67"/>
    <w:pPr>
      <w:spacing w:before="0" w:after="0"/>
    </w:pPr>
    <w:tblPr>
      <w:tblBorders>
        <w:top w:val="single" w:color="B4CC82" w:themeColor="accent3" w:themeTint="BF" w:sz="8" w:space="0"/>
        <w:left w:val="single" w:color="B4CC82" w:themeColor="accent3" w:themeTint="BF" w:sz="8" w:space="0"/>
        <w:bottom w:val="single" w:color="B4CC82" w:themeColor="accent3" w:themeTint="BF" w:sz="8" w:space="0"/>
        <w:right w:val="single" w:color="B4CC82" w:themeColor="accent3" w:themeTint="BF" w:sz="8" w:space="0"/>
        <w:insideH w:val="single" w:color="B4CC82" w:themeColor="accent3" w:themeTint="BF" w:sz="8" w:space="0"/>
        <w:insideV w:val="single" w:color="B4CC82" w:themeColor="accent3" w:themeTint="BF" w:sz="8" w:space="0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color="B4CC82" w:themeColor="accent3" w:themeTint="BF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204">
    <w:name w:val="Medium Grid 1 Accent 4"/>
    <w:basedOn w:val="106"/>
    <w:semiHidden/>
    <w:unhideWhenUsed/>
    <w:uiPriority w:val="67"/>
    <w:pPr>
      <w:spacing w:before="0" w:after="0"/>
    </w:pPr>
    <w:tblPr>
      <w:tblBorders>
        <w:top w:val="single" w:color="9F8AB9" w:themeColor="accent4" w:themeTint="BF" w:sz="8" w:space="0"/>
        <w:left w:val="single" w:color="9F8AB9" w:themeColor="accent4" w:themeTint="BF" w:sz="8" w:space="0"/>
        <w:bottom w:val="single" w:color="9F8AB9" w:themeColor="accent4" w:themeTint="BF" w:sz="8" w:space="0"/>
        <w:right w:val="single" w:color="9F8AB9" w:themeColor="accent4" w:themeTint="BF" w:sz="8" w:space="0"/>
        <w:insideH w:val="single" w:color="9F8AB9" w:themeColor="accent4" w:themeTint="BF" w:sz="8" w:space="0"/>
        <w:insideV w:val="single" w:color="9F8AB9" w:themeColor="accent4" w:themeTint="BF" w:sz="8" w:space="0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color="9F8AB9" w:themeColor="accent4" w:themeTint="BF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205">
    <w:name w:val="Medium Grid 1 Accent 5"/>
    <w:basedOn w:val="106"/>
    <w:semiHidden/>
    <w:unhideWhenUsed/>
    <w:uiPriority w:val="67"/>
    <w:pPr>
      <w:spacing w:before="0" w:after="0"/>
    </w:pPr>
    <w:tblPr>
      <w:tblBorders>
        <w:top w:val="single" w:color="78C0D4" w:themeColor="accent5" w:themeTint="BF" w:sz="8" w:space="0"/>
        <w:left w:val="single" w:color="78C0D4" w:themeColor="accent5" w:themeTint="BF" w:sz="8" w:space="0"/>
        <w:bottom w:val="single" w:color="78C0D4" w:themeColor="accent5" w:themeTint="BF" w:sz="8" w:space="0"/>
        <w:right w:val="single" w:color="78C0D4" w:themeColor="accent5" w:themeTint="BF" w:sz="8" w:space="0"/>
        <w:insideH w:val="single" w:color="78C0D4" w:themeColor="accent5" w:themeTint="BF" w:sz="8" w:space="0"/>
        <w:insideV w:val="single" w:color="78C0D4" w:themeColor="accent5" w:themeTint="BF" w:sz="8" w:space="0"/>
      </w:tblBorders>
    </w:tblPr>
    <w:tcPr>
      <w:shd w:val="clear" w:color="auto" w:fill="D2EAF0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color="78C0D4" w:themeColor="accent5" w:themeTint="BF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206">
    <w:name w:val="Medium Grid 1 Accent 6"/>
    <w:basedOn w:val="106"/>
    <w:semiHidden/>
    <w:unhideWhenUsed/>
    <w:uiPriority w:val="67"/>
    <w:pPr>
      <w:spacing w:before="0" w:after="0"/>
    </w:pPr>
    <w:tblPr>
      <w:tblBorders>
        <w:top w:val="single" w:color="F9B074" w:themeColor="accent6" w:themeTint="BF" w:sz="8" w:space="0"/>
        <w:left w:val="single" w:color="F9B074" w:themeColor="accent6" w:themeTint="BF" w:sz="8" w:space="0"/>
        <w:bottom w:val="single" w:color="F9B074" w:themeColor="accent6" w:themeTint="BF" w:sz="8" w:space="0"/>
        <w:right w:val="single" w:color="F9B074" w:themeColor="accent6" w:themeTint="BF" w:sz="8" w:space="0"/>
        <w:insideH w:val="single" w:color="F9B074" w:themeColor="accent6" w:themeTint="BF" w:sz="8" w:space="0"/>
        <w:insideV w:val="single" w:color="F9B074" w:themeColor="accent6" w:themeTint="BF" w:sz="8" w:space="0"/>
      </w:tblBorders>
    </w:tblPr>
    <w:tcPr>
      <w:shd w:val="clear" w:color="auto" w:fill="FDE5D1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color="F9B074" w:themeColor="accent6" w:themeTint="BF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207">
    <w:name w:val="Medium Grid 2"/>
    <w:basedOn w:val="106"/>
    <w:semiHidden/>
    <w:unhideWhenUsed/>
    <w:uiPriority w:val="68"/>
    <w:pPr>
      <w:spacing w:before="0" w:after="0"/>
    </w:pPr>
    <w:rPr>
      <w:rFonts w:asciiTheme="majorHAnsi" w:hAnsiTheme="majorHAnsi" w:eastAsiaTheme="majorEastAsia" w:cstheme="majorBidi"/>
    </w:rPr>
    <w:tblPr>
      <w:tblBorders>
        <w:top w:val="single" w:color="000000" w:themeColor="text1" w:sz="8" w:space="0"/>
        <w:left w:val="single" w:color="000000" w:themeColor="text1" w:sz="8" w:space="0"/>
        <w:bottom w:val="single" w:color="000000" w:themeColor="text1" w:sz="8" w:space="0"/>
        <w:right w:val="single" w:color="000000" w:themeColor="text1" w:sz="8" w:space="0"/>
        <w:insideH w:val="single" w:color="000000" w:themeColor="text1" w:sz="8" w:space="0"/>
        <w:insideV w:val="single" w:color="000000" w:themeColor="text1" w:sz="8" w:space="0"/>
      </w:tblBorders>
    </w:tblPr>
    <w:tcPr>
      <w:shd w:val="clear" w:color="auto" w:fill="BFBFBF" w:themeFill="text1" w:themeFillTint="3F"/>
    </w:tcPr>
    <w:tblStylePr w:type="fir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shd w:val="clear" w:color="auto" w:fill="E5E5E5" w:themeFill="text1" w:themeFillTint="19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single" w:color="000000" w:themeColor="text1" w:sz="12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7F7F7F" w:themeFill="text1" w:themeFillTint="7F"/>
      </w:tcPr>
    </w:tblStylePr>
    <w:tblStylePr w:type="band1Horz">
      <w:tblPr/>
      <w:tcPr>
        <w:tcBorders>
          <w:insideH w:val="single" w:sz="6" w:space="0"/>
          <w:insideV w:val="single" w:sz="6" w:space="0"/>
        </w:tcBorders>
        <w:shd w:val="clear" w:color="auto" w:fill="7F7F7F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08">
    <w:name w:val="Medium Grid 2 Accent 1"/>
    <w:basedOn w:val="106"/>
    <w:semiHidden/>
    <w:unhideWhenUsed/>
    <w:uiPriority w:val="68"/>
    <w:pPr>
      <w:spacing w:before="0" w:after="0"/>
    </w:pPr>
    <w:rPr>
      <w:rFonts w:asciiTheme="majorHAnsi" w:hAnsiTheme="majorHAnsi" w:eastAsiaTheme="majorEastAsia" w:cstheme="majorBidi"/>
    </w:rPr>
    <w:tblPr>
      <w:tblBorders>
        <w:top w:val="single" w:color="4F81BD" w:themeColor="accent1" w:sz="8" w:space="0"/>
        <w:left w:val="single" w:color="4F81BD" w:themeColor="accent1" w:sz="8" w:space="0"/>
        <w:bottom w:val="single" w:color="4F81BD" w:themeColor="accent1" w:sz="8" w:space="0"/>
        <w:right w:val="single" w:color="4F81BD" w:themeColor="accent1" w:sz="8" w:space="0"/>
        <w:insideH w:val="single" w:color="4F81BD" w:themeColor="accent1" w:sz="8" w:space="0"/>
        <w:insideV w:val="single" w:color="4F81BD" w:themeColor="accent1" w:sz="8" w:space="0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single" w:color="000000" w:themeColor="text1" w:sz="12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C0DE" w:themeFill="accent1" w:themeFillTint="7F"/>
      </w:tcPr>
    </w:tblStylePr>
    <w:tblStylePr w:type="band1Horz">
      <w:tblPr/>
      <w:tcPr>
        <w:tcBorders>
          <w:insideH w:val="single" w:sz="6" w:space="0"/>
          <w:insideV w:val="single" w:sz="6" w:space="0"/>
        </w:tcBorders>
        <w:shd w:val="clear" w:color="auto" w:fill="A7C0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09">
    <w:name w:val="Medium Grid 2 Accent 2"/>
    <w:basedOn w:val="106"/>
    <w:semiHidden/>
    <w:unhideWhenUsed/>
    <w:uiPriority w:val="68"/>
    <w:pPr>
      <w:spacing w:before="0" w:after="0"/>
    </w:pPr>
    <w:rPr>
      <w:rFonts w:asciiTheme="majorHAnsi" w:hAnsiTheme="majorHAnsi" w:eastAsiaTheme="majorEastAsia" w:cstheme="majorBidi"/>
    </w:rPr>
    <w:tblPr>
      <w:tblBorders>
        <w:top w:val="single" w:color="C0504D" w:themeColor="accent2" w:sz="8" w:space="0"/>
        <w:left w:val="single" w:color="C0504D" w:themeColor="accent2" w:sz="8" w:space="0"/>
        <w:bottom w:val="single" w:color="C0504D" w:themeColor="accent2" w:sz="8" w:space="0"/>
        <w:right w:val="single" w:color="C0504D" w:themeColor="accent2" w:sz="8" w:space="0"/>
        <w:insideH w:val="single" w:color="C0504D" w:themeColor="accent2" w:sz="8" w:space="0"/>
        <w:insideV w:val="single" w:color="C0504D" w:themeColor="accent2" w:sz="8" w:space="0"/>
      </w:tblBorders>
    </w:tblPr>
    <w:tcPr>
      <w:shd w:val="clear" w:color="auto" w:fill="EFD3D3" w:themeFill="accent2" w:themeFillTint="3F"/>
    </w:tcPr>
    <w:tblStylePr w:type="fir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single" w:color="000000" w:themeColor="text1" w:sz="12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/>
          <w:insideV w:val="single" w:sz="6" w:space="0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10">
    <w:name w:val="Medium Grid 2 Accent 3"/>
    <w:basedOn w:val="106"/>
    <w:semiHidden/>
    <w:unhideWhenUsed/>
    <w:uiPriority w:val="68"/>
    <w:pPr>
      <w:spacing w:before="0" w:after="0"/>
    </w:pPr>
    <w:rPr>
      <w:rFonts w:asciiTheme="majorHAnsi" w:hAnsiTheme="majorHAnsi" w:eastAsiaTheme="majorEastAsia" w:cstheme="majorBidi"/>
    </w:rPr>
    <w:tblPr>
      <w:tblBorders>
        <w:top w:val="single" w:color="9BBB59" w:themeColor="accent3" w:sz="8" w:space="0"/>
        <w:left w:val="single" w:color="9BBB59" w:themeColor="accent3" w:sz="8" w:space="0"/>
        <w:bottom w:val="single" w:color="9BBB59" w:themeColor="accent3" w:sz="8" w:space="0"/>
        <w:right w:val="single" w:color="9BBB59" w:themeColor="accent3" w:sz="8" w:space="0"/>
        <w:insideH w:val="single" w:color="9BBB59" w:themeColor="accent3" w:sz="8" w:space="0"/>
        <w:insideV w:val="single" w:color="9BBB59" w:themeColor="accent3" w:sz="8" w:space="0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single" w:color="000000" w:themeColor="text1" w:sz="12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/>
          <w:insideV w:val="single" w:sz="6" w:space="0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11">
    <w:name w:val="Medium Grid 2 Accent 4"/>
    <w:basedOn w:val="106"/>
    <w:semiHidden/>
    <w:unhideWhenUsed/>
    <w:uiPriority w:val="68"/>
    <w:pPr>
      <w:spacing w:before="0" w:after="0"/>
    </w:pPr>
    <w:rPr>
      <w:rFonts w:asciiTheme="majorHAnsi" w:hAnsiTheme="majorHAnsi" w:eastAsiaTheme="majorEastAsia" w:cstheme="majorBidi"/>
    </w:rPr>
    <w:tblPr>
      <w:tblBorders>
        <w:top w:val="single" w:color="8064A2" w:themeColor="accent4" w:sz="8" w:space="0"/>
        <w:left w:val="single" w:color="8064A2" w:themeColor="accent4" w:sz="8" w:space="0"/>
        <w:bottom w:val="single" w:color="8064A2" w:themeColor="accent4" w:sz="8" w:space="0"/>
        <w:right w:val="single" w:color="8064A2" w:themeColor="accent4" w:sz="8" w:space="0"/>
        <w:insideH w:val="single" w:color="8064A2" w:themeColor="accent4" w:sz="8" w:space="0"/>
        <w:insideV w:val="single" w:color="8064A2" w:themeColor="accent4" w:sz="8" w:space="0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shd w:val="clear" w:color="auto" w:fill="F2EFF5" w:themeFill="accent4" w:themeFillTint="19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single" w:color="000000" w:themeColor="text1" w:sz="12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/>
          <w:insideV w:val="single" w:sz="6" w:space="0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12">
    <w:name w:val="Medium Grid 2 Accent 5"/>
    <w:basedOn w:val="106"/>
    <w:semiHidden/>
    <w:unhideWhenUsed/>
    <w:uiPriority w:val="68"/>
    <w:pPr>
      <w:spacing w:before="0" w:after="0"/>
    </w:pPr>
    <w:rPr>
      <w:rFonts w:asciiTheme="majorHAnsi" w:hAnsiTheme="majorHAnsi" w:eastAsiaTheme="majorEastAsia" w:cstheme="majorBidi"/>
    </w:rPr>
    <w:tblPr>
      <w:tblBorders>
        <w:top w:val="single" w:color="4BACC6" w:themeColor="accent5" w:sz="8" w:space="0"/>
        <w:left w:val="single" w:color="4BACC6" w:themeColor="accent5" w:sz="8" w:space="0"/>
        <w:bottom w:val="single" w:color="4BACC6" w:themeColor="accent5" w:sz="8" w:space="0"/>
        <w:right w:val="single" w:color="4BACC6" w:themeColor="accent5" w:sz="8" w:space="0"/>
        <w:insideH w:val="single" w:color="4BACC6" w:themeColor="accent5" w:sz="8" w:space="0"/>
        <w:insideV w:val="single" w:color="4BACC6" w:themeColor="accent5" w:sz="8" w:space="0"/>
      </w:tblBorders>
    </w:tblPr>
    <w:tcPr>
      <w:shd w:val="clear" w:color="auto" w:fill="D2EAF0" w:themeFill="accent5" w:themeFillTint="3F"/>
    </w:tcPr>
    <w:tblStylePr w:type="fir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single" w:color="000000" w:themeColor="text1" w:sz="12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/>
          <w:insideV w:val="single" w:sz="6" w:space="0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13">
    <w:name w:val="Medium Grid 2 Accent 6"/>
    <w:basedOn w:val="106"/>
    <w:semiHidden/>
    <w:unhideWhenUsed/>
    <w:uiPriority w:val="68"/>
    <w:pPr>
      <w:spacing w:before="0" w:after="0"/>
    </w:pPr>
    <w:rPr>
      <w:rFonts w:asciiTheme="majorHAnsi" w:hAnsiTheme="majorHAnsi" w:eastAsiaTheme="majorEastAsia" w:cstheme="majorBidi"/>
    </w:rPr>
    <w:tblPr>
      <w:tblBorders>
        <w:top w:val="single" w:color="F79646" w:themeColor="accent6" w:sz="8" w:space="0"/>
        <w:left w:val="single" w:color="F79646" w:themeColor="accent6" w:sz="8" w:space="0"/>
        <w:bottom w:val="single" w:color="F79646" w:themeColor="accent6" w:sz="8" w:space="0"/>
        <w:right w:val="single" w:color="F79646" w:themeColor="accent6" w:sz="8" w:space="0"/>
        <w:insideH w:val="single" w:color="F79646" w:themeColor="accent6" w:sz="8" w:space="0"/>
        <w:insideV w:val="single" w:color="F79646" w:themeColor="accent6" w:sz="8" w:space="0"/>
      </w:tblBorders>
    </w:tblPr>
    <w:tcPr>
      <w:shd w:val="clear" w:color="auto" w:fill="FDE5D1" w:themeFill="accent6" w:themeFillTint="3F"/>
    </w:tcPr>
    <w:tblStylePr w:type="fir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single" w:color="000000" w:themeColor="text1" w:sz="12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/>
          <w:insideV w:val="single" w:sz="6" w:space="0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14">
    <w:name w:val="Medium Grid 3"/>
    <w:basedOn w:val="106"/>
    <w:semiHidden/>
    <w:unhideWhenUsed/>
    <w:uiPriority w:val="69"/>
    <w:pPr>
      <w:spacing w:before="0" w:after="0"/>
    </w:pPr>
    <w:tblPr>
      <w:tblBorders>
        <w:top w:val="single" w:color="FFFFFF" w:themeColor="background1" w:sz="8" w:space="0"/>
        <w:left w:val="single" w:color="FFFFFF" w:themeColor="background1" w:sz="8" w:space="0"/>
        <w:bottom w:val="single" w:color="FFFFFF" w:themeColor="background1" w:sz="8" w:space="0"/>
        <w:right w:val="single" w:color="FFFFFF" w:themeColor="background1" w:sz="8" w:space="0"/>
        <w:insideH w:val="single" w:color="FFFFFF" w:themeColor="background1" w:sz="6" w:space="0"/>
        <w:insideV w:val="single" w:color="FFFFFF" w:themeColor="background1" w:sz="6" w:space="0"/>
      </w:tblBorders>
    </w:tblPr>
    <w:tcPr>
      <w:shd w:val="clear" w:color="auto" w:fill="BFBFBF" w:themeFill="text1" w:themeFillTint="3F"/>
    </w:tcPr>
    <w:tblStylePr w:type="fir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24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24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single" w:color="FFFFFF" w:themeColor="background1" w:sz="8" w:space="0"/>
          <w:right w:val="single" w:color="FFFFFF" w:themeColor="background1" w:sz="24" w:space="0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single" w:color="FFFFFF" w:themeColor="background1" w:sz="24" w:space="0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nil"/>
        </w:tcBorders>
        <w:shd w:val="clear" w:color="auto" w:fill="7F7F7F" w:themeFill="text1" w:themeFillTint="7F"/>
      </w:tcPr>
    </w:tblStylePr>
    <w:tblStylePr w:type="band1Horz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sz="8" w:space="0"/>
          <w:insideV w:val="single" w:sz="8" w:space="0"/>
        </w:tcBorders>
        <w:shd w:val="clear" w:color="auto" w:fill="7F7F7F" w:themeFill="text1" w:themeFillTint="7F"/>
      </w:tcPr>
    </w:tblStylePr>
  </w:style>
  <w:style w:type="table" w:styleId="215">
    <w:name w:val="Medium Grid 3 Accent 1"/>
    <w:basedOn w:val="106"/>
    <w:semiHidden/>
    <w:unhideWhenUsed/>
    <w:uiPriority w:val="69"/>
    <w:pPr>
      <w:spacing w:before="0" w:after="0"/>
    </w:pPr>
    <w:tblPr>
      <w:tblBorders>
        <w:top w:val="single" w:color="FFFFFF" w:themeColor="background1" w:sz="8" w:space="0"/>
        <w:left w:val="single" w:color="FFFFFF" w:themeColor="background1" w:sz="8" w:space="0"/>
        <w:bottom w:val="single" w:color="FFFFFF" w:themeColor="background1" w:sz="8" w:space="0"/>
        <w:right w:val="single" w:color="FFFFFF" w:themeColor="background1" w:sz="8" w:space="0"/>
        <w:insideH w:val="single" w:color="FFFFFF" w:themeColor="background1" w:sz="6" w:space="0"/>
        <w:insideV w:val="single" w:color="FFFFFF" w:themeColor="background1" w:sz="6" w:space="0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24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24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single" w:color="FFFFFF" w:themeColor="background1" w:sz="8" w:space="0"/>
          <w:right w:val="single" w:color="FFFFFF" w:themeColor="background1" w:sz="24" w:space="0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single" w:color="FFFFFF" w:themeColor="background1" w:sz="24" w:space="0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nil"/>
        </w:tcBorders>
        <w:shd w:val="clear" w:color="auto" w:fill="A7C0DE" w:themeFill="accent1" w:themeFillTint="7F"/>
      </w:tcPr>
    </w:tblStylePr>
    <w:tblStylePr w:type="band1Horz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sz="8" w:space="0"/>
          <w:insideV w:val="single" w:sz="8" w:space="0"/>
        </w:tcBorders>
        <w:shd w:val="clear" w:color="auto" w:fill="A7C0DE" w:themeFill="accent1" w:themeFillTint="7F"/>
      </w:tcPr>
    </w:tblStylePr>
  </w:style>
  <w:style w:type="table" w:styleId="216">
    <w:name w:val="Medium Grid 3 Accent 2"/>
    <w:basedOn w:val="106"/>
    <w:semiHidden/>
    <w:unhideWhenUsed/>
    <w:uiPriority w:val="69"/>
    <w:pPr>
      <w:spacing w:before="0" w:after="0"/>
    </w:pPr>
    <w:tblPr>
      <w:tblBorders>
        <w:top w:val="single" w:color="FFFFFF" w:themeColor="background1" w:sz="8" w:space="0"/>
        <w:left w:val="single" w:color="FFFFFF" w:themeColor="background1" w:sz="8" w:space="0"/>
        <w:bottom w:val="single" w:color="FFFFFF" w:themeColor="background1" w:sz="8" w:space="0"/>
        <w:right w:val="single" w:color="FFFFFF" w:themeColor="background1" w:sz="8" w:space="0"/>
        <w:insideH w:val="single" w:color="FFFFFF" w:themeColor="background1" w:sz="6" w:space="0"/>
        <w:insideV w:val="single" w:color="FFFFFF" w:themeColor="background1" w:sz="6" w:space="0"/>
      </w:tblBorders>
    </w:tblPr>
    <w:tcPr>
      <w:shd w:val="clear" w:color="auto" w:fill="EFD3D3" w:themeFill="accent2" w:themeFillTint="3F"/>
    </w:tcPr>
    <w:tblStylePr w:type="fir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24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24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single" w:color="FFFFFF" w:themeColor="background1" w:sz="8" w:space="0"/>
          <w:right w:val="single" w:color="FFFFFF" w:themeColor="background1" w:sz="24" w:space="0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single" w:color="FFFFFF" w:themeColor="background1" w:sz="24" w:space="0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sz="8" w:space="0"/>
          <w:insideV w:val="single" w:sz="8" w:space="0"/>
        </w:tcBorders>
        <w:shd w:val="clear" w:color="auto" w:fill="DFA7A6" w:themeFill="accent2" w:themeFillTint="7F"/>
      </w:tcPr>
    </w:tblStylePr>
  </w:style>
  <w:style w:type="table" w:styleId="217">
    <w:name w:val="Medium Grid 3 Accent 3"/>
    <w:basedOn w:val="106"/>
    <w:semiHidden/>
    <w:unhideWhenUsed/>
    <w:uiPriority w:val="69"/>
    <w:pPr>
      <w:spacing w:before="0" w:after="0"/>
    </w:pPr>
    <w:tblPr>
      <w:tblBorders>
        <w:top w:val="single" w:color="FFFFFF" w:themeColor="background1" w:sz="8" w:space="0"/>
        <w:left w:val="single" w:color="FFFFFF" w:themeColor="background1" w:sz="8" w:space="0"/>
        <w:bottom w:val="single" w:color="FFFFFF" w:themeColor="background1" w:sz="8" w:space="0"/>
        <w:right w:val="single" w:color="FFFFFF" w:themeColor="background1" w:sz="8" w:space="0"/>
        <w:insideH w:val="single" w:color="FFFFFF" w:themeColor="background1" w:sz="6" w:space="0"/>
        <w:insideV w:val="single" w:color="FFFFFF" w:themeColor="background1" w:sz="6" w:space="0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24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24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single" w:color="FFFFFF" w:themeColor="background1" w:sz="8" w:space="0"/>
          <w:right w:val="single" w:color="FFFFFF" w:themeColor="background1" w:sz="24" w:space="0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single" w:color="FFFFFF" w:themeColor="background1" w:sz="24" w:space="0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sz="8" w:space="0"/>
          <w:insideV w:val="single" w:sz="8" w:space="0"/>
        </w:tcBorders>
        <w:shd w:val="clear" w:color="auto" w:fill="CDDDAC" w:themeFill="accent3" w:themeFillTint="7F"/>
      </w:tcPr>
    </w:tblStylePr>
  </w:style>
  <w:style w:type="table" w:styleId="218">
    <w:name w:val="Medium Grid 3 Accent 4"/>
    <w:basedOn w:val="106"/>
    <w:semiHidden/>
    <w:unhideWhenUsed/>
    <w:uiPriority w:val="69"/>
    <w:pPr>
      <w:spacing w:before="0" w:after="0"/>
    </w:pPr>
    <w:tblPr>
      <w:tblBorders>
        <w:top w:val="single" w:color="FFFFFF" w:themeColor="background1" w:sz="8" w:space="0"/>
        <w:left w:val="single" w:color="FFFFFF" w:themeColor="background1" w:sz="8" w:space="0"/>
        <w:bottom w:val="single" w:color="FFFFFF" w:themeColor="background1" w:sz="8" w:space="0"/>
        <w:right w:val="single" w:color="FFFFFF" w:themeColor="background1" w:sz="8" w:space="0"/>
        <w:insideH w:val="single" w:color="FFFFFF" w:themeColor="background1" w:sz="6" w:space="0"/>
        <w:insideV w:val="single" w:color="FFFFFF" w:themeColor="background1" w:sz="6" w:space="0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24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24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single" w:color="FFFFFF" w:themeColor="background1" w:sz="8" w:space="0"/>
          <w:right w:val="single" w:color="FFFFFF" w:themeColor="background1" w:sz="24" w:space="0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single" w:color="FFFFFF" w:themeColor="background1" w:sz="24" w:space="0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sz="8" w:space="0"/>
          <w:insideV w:val="single" w:sz="8" w:space="0"/>
        </w:tcBorders>
        <w:shd w:val="clear" w:color="auto" w:fill="BFB1D0" w:themeFill="accent4" w:themeFillTint="7F"/>
      </w:tcPr>
    </w:tblStylePr>
  </w:style>
  <w:style w:type="table" w:styleId="219">
    <w:name w:val="Medium Grid 3 Accent 5"/>
    <w:basedOn w:val="106"/>
    <w:semiHidden/>
    <w:unhideWhenUsed/>
    <w:uiPriority w:val="69"/>
    <w:pPr>
      <w:spacing w:before="0" w:after="0"/>
    </w:pPr>
    <w:tblPr>
      <w:tblBorders>
        <w:top w:val="single" w:color="FFFFFF" w:themeColor="background1" w:sz="8" w:space="0"/>
        <w:left w:val="single" w:color="FFFFFF" w:themeColor="background1" w:sz="8" w:space="0"/>
        <w:bottom w:val="single" w:color="FFFFFF" w:themeColor="background1" w:sz="8" w:space="0"/>
        <w:right w:val="single" w:color="FFFFFF" w:themeColor="background1" w:sz="8" w:space="0"/>
        <w:insideH w:val="single" w:color="FFFFFF" w:themeColor="background1" w:sz="6" w:space="0"/>
        <w:insideV w:val="single" w:color="FFFFFF" w:themeColor="background1" w:sz="6" w:space="0"/>
      </w:tblBorders>
    </w:tblPr>
    <w:tcPr>
      <w:shd w:val="clear" w:color="auto" w:fill="D2EAF0" w:themeFill="accent5" w:themeFillTint="3F"/>
    </w:tcPr>
    <w:tblStylePr w:type="fir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24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24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single" w:color="FFFFFF" w:themeColor="background1" w:sz="8" w:space="0"/>
          <w:right w:val="single" w:color="FFFFFF" w:themeColor="background1" w:sz="24" w:space="0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single" w:color="FFFFFF" w:themeColor="background1" w:sz="24" w:space="0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sz="8" w:space="0"/>
          <w:insideV w:val="single" w:sz="8" w:space="0"/>
        </w:tcBorders>
        <w:shd w:val="clear" w:color="auto" w:fill="A5D5E2" w:themeFill="accent5" w:themeFillTint="7F"/>
      </w:tcPr>
    </w:tblStylePr>
  </w:style>
  <w:style w:type="table" w:styleId="220">
    <w:name w:val="Medium Grid 3 Accent 6"/>
    <w:basedOn w:val="106"/>
    <w:semiHidden/>
    <w:unhideWhenUsed/>
    <w:uiPriority w:val="69"/>
    <w:pPr>
      <w:spacing w:before="0" w:after="0"/>
    </w:pPr>
    <w:tblPr>
      <w:tblBorders>
        <w:top w:val="single" w:color="FFFFFF" w:themeColor="background1" w:sz="8" w:space="0"/>
        <w:left w:val="single" w:color="FFFFFF" w:themeColor="background1" w:sz="8" w:space="0"/>
        <w:bottom w:val="single" w:color="FFFFFF" w:themeColor="background1" w:sz="8" w:space="0"/>
        <w:right w:val="single" w:color="FFFFFF" w:themeColor="background1" w:sz="8" w:space="0"/>
        <w:insideH w:val="single" w:color="FFFFFF" w:themeColor="background1" w:sz="6" w:space="0"/>
        <w:insideV w:val="single" w:color="FFFFFF" w:themeColor="background1" w:sz="6" w:space="0"/>
      </w:tblBorders>
    </w:tblPr>
    <w:tcPr>
      <w:shd w:val="clear" w:color="auto" w:fill="FDE5D1" w:themeFill="accent6" w:themeFillTint="3F"/>
    </w:tcPr>
    <w:tblStylePr w:type="fir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24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24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single" w:color="FFFFFF" w:themeColor="background1" w:sz="8" w:space="0"/>
          <w:right w:val="single" w:color="FFFFFF" w:themeColor="background1" w:sz="24" w:space="0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single" w:color="FFFFFF" w:themeColor="background1" w:sz="24" w:space="0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sz="8" w:space="0"/>
          <w:insideV w:val="single" w:sz="8" w:space="0"/>
        </w:tcBorders>
        <w:shd w:val="clear" w:color="auto" w:fill="FBCAA2" w:themeFill="accent6" w:themeFillTint="7F"/>
      </w:tcPr>
    </w:tblStylePr>
  </w:style>
  <w:style w:type="table" w:styleId="221">
    <w:name w:val="Dark List"/>
    <w:basedOn w:val="106"/>
    <w:semiHidden/>
    <w:unhideWhenUsed/>
    <w:uiPriority w:val="70"/>
    <w:pPr>
      <w:spacing w:before="0" w:after="0"/>
    </w:pPr>
    <w:rPr>
      <w:color w:val="FFFFFF" w:themeColor="background1"/>
      <w14:textFill>
        <w14:solidFill>
          <w14:schemeClr w14:val="bg1"/>
        </w14:solidFill>
      </w14:textFill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color="FFFFFF" w:themeColor="background1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color="FFFFFF" w:themeColor="background1" w:sz="18" w:space="0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color="FFFFFF" w:themeColor="background1" w:sz="18" w:space="0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color="FFFFFF" w:themeColor="background1" w:sz="18" w:space="0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222">
    <w:name w:val="Dark List Accent 1"/>
    <w:basedOn w:val="106"/>
    <w:semiHidden/>
    <w:unhideWhenUsed/>
    <w:uiPriority w:val="70"/>
    <w:pPr>
      <w:spacing w:before="0" w:after="0"/>
    </w:pPr>
    <w:rPr>
      <w:color w:val="FFFFFF" w:themeColor="background1"/>
      <w14:textFill>
        <w14:solidFill>
          <w14:schemeClr w14:val="bg1"/>
        </w14:solidFill>
      </w14:textFill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color="FFFFFF" w:themeColor="background1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color="FFFFFF" w:themeColor="background1" w:sz="18" w:space="0"/>
          <w:left w:val="nil"/>
          <w:bottom w:val="nil"/>
          <w:right w:val="nil"/>
          <w:insideH w:val="nil"/>
          <w:insideV w:val="nil"/>
        </w:tcBorders>
        <w:shd w:val="clear" w:color="auto" w:fill="243F61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color="FFFFFF" w:themeColor="background1" w:sz="18" w:space="0"/>
          <w:insideH w:val="nil"/>
          <w:insideV w:val="nil"/>
        </w:tcBorders>
        <w:shd w:val="clear" w:color="auto" w:fill="366091" w:themeFill="accent1" w:themeFillShade="BF"/>
      </w:tcPr>
    </w:tblStylePr>
    <w:tblStylePr w:type="lastCol">
      <w:tblPr/>
      <w:tcPr>
        <w:tcBorders>
          <w:top w:val="nil"/>
          <w:left w:val="single" w:color="FFFFFF" w:themeColor="background1" w:sz="18" w:space="0"/>
          <w:bottom w:val="nil"/>
          <w:right w:val="nil"/>
          <w:insideH w:val="nil"/>
          <w:insideV w:val="nil"/>
        </w:tcBorders>
        <w:shd w:val="clear" w:color="auto" w:fill="3660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60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6091" w:themeFill="accent1" w:themeFillShade="BF"/>
      </w:tcPr>
    </w:tblStylePr>
  </w:style>
  <w:style w:type="table" w:styleId="223">
    <w:name w:val="Dark List Accent 2"/>
    <w:basedOn w:val="106"/>
    <w:semiHidden/>
    <w:unhideWhenUsed/>
    <w:uiPriority w:val="70"/>
    <w:pPr>
      <w:spacing w:before="0" w:after="0"/>
    </w:pPr>
    <w:rPr>
      <w:color w:val="FFFFFF" w:themeColor="background1"/>
      <w14:textFill>
        <w14:solidFill>
          <w14:schemeClr w14:val="bg1"/>
        </w14:solidFill>
      </w14:textFill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color="FFFFFF" w:themeColor="background1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color="FFFFFF" w:themeColor="background1" w:sz="18" w:space="0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color="FFFFFF" w:themeColor="background1" w:sz="18" w:space="0"/>
          <w:insideH w:val="nil"/>
          <w:insideV w:val="nil"/>
        </w:tcBorders>
        <w:shd w:val="clear" w:color="auto" w:fill="943734" w:themeFill="accent2" w:themeFillShade="BF"/>
      </w:tcPr>
    </w:tblStylePr>
    <w:tblStylePr w:type="lastCol">
      <w:tblPr/>
      <w:tcPr>
        <w:tcBorders>
          <w:top w:val="nil"/>
          <w:left w:val="single" w:color="FFFFFF" w:themeColor="background1" w:sz="18" w:space="0"/>
          <w:bottom w:val="nil"/>
          <w:right w:val="nil"/>
          <w:insideH w:val="nil"/>
          <w:insideV w:val="nil"/>
        </w:tcBorders>
        <w:shd w:val="clear" w:color="auto" w:fill="9437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7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734" w:themeFill="accent2" w:themeFillShade="BF"/>
      </w:tcPr>
    </w:tblStylePr>
  </w:style>
  <w:style w:type="table" w:styleId="224">
    <w:name w:val="Dark List Accent 3"/>
    <w:basedOn w:val="106"/>
    <w:semiHidden/>
    <w:unhideWhenUsed/>
    <w:uiPriority w:val="70"/>
    <w:pPr>
      <w:spacing w:before="0" w:after="0"/>
    </w:pPr>
    <w:rPr>
      <w:color w:val="FFFFFF" w:themeColor="background1"/>
      <w14:textFill>
        <w14:solidFill>
          <w14:schemeClr w14:val="bg1"/>
        </w14:solidFill>
      </w14:textFill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color="FFFFFF" w:themeColor="background1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color="FFFFFF" w:themeColor="background1" w:sz="18" w:space="0"/>
          <w:left w:val="nil"/>
          <w:bottom w:val="nil"/>
          <w:right w:val="nil"/>
          <w:insideH w:val="nil"/>
          <w:insideV w:val="nil"/>
        </w:tcBorders>
        <w:shd w:val="clear" w:color="auto" w:fill="4E6127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color="FFFFFF" w:themeColor="background1" w:sz="18" w:space="0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color="FFFFFF" w:themeColor="background1" w:sz="18" w:space="0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225">
    <w:name w:val="Dark List Accent 4"/>
    <w:basedOn w:val="106"/>
    <w:semiHidden/>
    <w:unhideWhenUsed/>
    <w:qFormat/>
    <w:uiPriority w:val="70"/>
    <w:pPr>
      <w:spacing w:before="0" w:after="0"/>
    </w:pPr>
    <w:rPr>
      <w:color w:val="FFFFFF" w:themeColor="background1"/>
      <w14:textFill>
        <w14:solidFill>
          <w14:schemeClr w14:val="bg1"/>
        </w14:solidFill>
      </w14:textFill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color="FFFFFF" w:themeColor="background1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color="FFFFFF" w:themeColor="background1" w:sz="18" w:space="0"/>
          <w:left w:val="nil"/>
          <w:bottom w:val="nil"/>
          <w:right w:val="nil"/>
          <w:insideH w:val="nil"/>
          <w:insideV w:val="nil"/>
        </w:tcBorders>
        <w:shd w:val="clear" w:color="auto" w:fill="3F30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color="FFFFFF" w:themeColor="background1" w:sz="18" w:space="0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color="FFFFFF" w:themeColor="background1" w:sz="18" w:space="0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226">
    <w:name w:val="Dark List Accent 5"/>
    <w:basedOn w:val="106"/>
    <w:semiHidden/>
    <w:unhideWhenUsed/>
    <w:uiPriority w:val="70"/>
    <w:pPr>
      <w:spacing w:before="0" w:after="0"/>
    </w:pPr>
    <w:rPr>
      <w:color w:val="FFFFFF" w:themeColor="background1"/>
      <w14:textFill>
        <w14:solidFill>
          <w14:schemeClr w14:val="bg1"/>
        </w14:solidFill>
      </w14:textFill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color="FFFFFF" w:themeColor="background1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color="FFFFFF" w:themeColor="background1" w:sz="18" w:space="0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color="FFFFFF" w:themeColor="background1" w:sz="18" w:space="0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color="FFFFFF" w:themeColor="background1" w:sz="18" w:space="0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227">
    <w:name w:val="Dark List Accent 6"/>
    <w:basedOn w:val="106"/>
    <w:semiHidden/>
    <w:unhideWhenUsed/>
    <w:uiPriority w:val="70"/>
    <w:pPr>
      <w:spacing w:before="0" w:after="0"/>
    </w:pPr>
    <w:rPr>
      <w:color w:val="FFFFFF" w:themeColor="background1"/>
      <w14:textFill>
        <w14:solidFill>
          <w14:schemeClr w14:val="bg1"/>
        </w14:solidFill>
      </w14:textFill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color="FFFFFF" w:themeColor="background1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color="FFFFFF" w:themeColor="background1" w:sz="18" w:space="0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color="FFFFFF" w:themeColor="background1" w:sz="18" w:space="0"/>
          <w:insideH w:val="nil"/>
          <w:insideV w:val="nil"/>
        </w:tcBorders>
        <w:shd w:val="clear" w:color="auto" w:fill="E36C09" w:themeFill="accent6" w:themeFillShade="BF"/>
      </w:tcPr>
    </w:tblStylePr>
    <w:tblStylePr w:type="lastCol">
      <w:tblPr/>
      <w:tcPr>
        <w:tcBorders>
          <w:top w:val="nil"/>
          <w:left w:val="single" w:color="FFFFFF" w:themeColor="background1" w:sz="18" w:space="0"/>
          <w:bottom w:val="nil"/>
          <w:right w:val="nil"/>
          <w:insideH w:val="nil"/>
          <w:insideV w:val="nil"/>
        </w:tcBorders>
        <w:shd w:val="clear" w:color="auto" w:fill="E36C09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9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9" w:themeFill="accent6" w:themeFillShade="BF"/>
      </w:tcPr>
    </w:tblStylePr>
  </w:style>
  <w:style w:type="table" w:styleId="228">
    <w:name w:val="Colorful Shading"/>
    <w:basedOn w:val="106"/>
    <w:semiHidden/>
    <w:unhideWhenUsed/>
    <w:uiPriority w:val="71"/>
    <w:pPr>
      <w:spacing w:before="0" w:after="0"/>
    </w:pPr>
    <w:rPr>
      <w:color w:val="000000"/>
    </w:rPr>
    <w:tblPr>
      <w:tblBorders>
        <w:top w:val="single" w:color="C0504D" w:themeColor="accent2" w:sz="2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FFFFFF" w:themeColor="background1" w:sz="4" w:space="0"/>
        <w:insideV w:val="single" w:color="FFFFFF" w:themeColor="background1" w:sz="4" w:space="0"/>
      </w:tblBorders>
    </w:tblPr>
    <w:tcPr>
      <w:shd w:val="clear" w:color="auto" w:fill="E5E5E5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color="C0504D" w:themeColor="accent2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6" w:space="0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single" w:sz="4" w:space="0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7F7F7F" w:themeFill="text1" w:themeFillTint="7F"/>
      </w:tcPr>
    </w:tblStylePr>
    <w:tblStylePr w:type="neCell">
      <w:rPr>
        <w:color w:val="000000" w:themeColor="text1"/>
        <w14:textFill>
          <w14:solidFill>
            <w14:schemeClr w14:val="tx1"/>
          </w14:solidFill>
        </w14:textFill>
      </w:rPr>
    </w:tblStylePr>
    <w:tblStylePr w:type="nwCell">
      <w:rPr>
        <w:color w:val="000000" w:themeColor="text1"/>
        <w14:textFill>
          <w14:solidFill>
            <w14:schemeClr w14:val="tx1"/>
          </w14:solidFill>
        </w14:textFill>
      </w:rPr>
    </w:tblStylePr>
  </w:style>
  <w:style w:type="table" w:styleId="229">
    <w:name w:val="Colorful Shading Accent 1"/>
    <w:basedOn w:val="106"/>
    <w:semiHidden/>
    <w:unhideWhenUsed/>
    <w:uiPriority w:val="71"/>
    <w:pPr>
      <w:spacing w:before="0" w:after="0"/>
    </w:pPr>
    <w:rPr>
      <w:color w:val="000000"/>
    </w:rPr>
    <w:tblPr>
      <w:tblBorders>
        <w:top w:val="single" w:color="C0504D" w:themeColor="accent2" w:sz="2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  <w:insideH w:val="single" w:color="FFFFFF" w:themeColor="background1" w:sz="4" w:space="0"/>
        <w:insideV w:val="single" w:color="FFFFFF" w:themeColor="background1" w:sz="4" w:space="0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color="C0504D" w:themeColor="accent2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6" w:space="0"/>
        </w:tcBorders>
        <w:shd w:val="clear" w:color="auto" w:fill="2B4D74" w:themeFill="accent1" w:themeFillShade="99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single" w:sz="4" w:space="0"/>
          <w:insideV w:val="nil"/>
        </w:tcBorders>
        <w:shd w:val="clear" w:color="auto" w:fill="2B4D74" w:themeFill="accent1" w:themeFillShade="99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B4D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C0DE" w:themeFill="accent1" w:themeFillTint="7F"/>
      </w:tcPr>
    </w:tblStylePr>
    <w:tblStylePr w:type="neCell">
      <w:rPr>
        <w:color w:val="000000" w:themeColor="text1"/>
        <w14:textFill>
          <w14:solidFill>
            <w14:schemeClr w14:val="tx1"/>
          </w14:solidFill>
        </w14:textFill>
      </w:rPr>
    </w:tblStylePr>
    <w:tblStylePr w:type="nwCell">
      <w:rPr>
        <w:color w:val="000000" w:themeColor="text1"/>
        <w14:textFill>
          <w14:solidFill>
            <w14:schemeClr w14:val="tx1"/>
          </w14:solidFill>
        </w14:textFill>
      </w:rPr>
    </w:tblStylePr>
  </w:style>
  <w:style w:type="table" w:styleId="230">
    <w:name w:val="Colorful Shading Accent 2"/>
    <w:basedOn w:val="106"/>
    <w:semiHidden/>
    <w:unhideWhenUsed/>
    <w:uiPriority w:val="71"/>
    <w:pPr>
      <w:spacing w:before="0" w:after="0"/>
    </w:pPr>
    <w:rPr>
      <w:color w:val="000000"/>
    </w:rPr>
    <w:tblPr>
      <w:tblBorders>
        <w:top w:val="single" w:color="C0504D" w:themeColor="accent2" w:sz="24" w:space="0"/>
        <w:left w:val="single" w:color="C0504D" w:themeColor="accent2" w:sz="4" w:space="0"/>
        <w:bottom w:val="single" w:color="C0504D" w:themeColor="accent2" w:sz="4" w:space="0"/>
        <w:right w:val="single" w:color="C0504D" w:themeColor="accent2" w:sz="4" w:space="0"/>
        <w:insideH w:val="single" w:color="FFFFFF" w:themeColor="background1" w:sz="4" w:space="0"/>
        <w:insideV w:val="single" w:color="FFFFFF" w:themeColor="background1" w:sz="4" w:space="0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color="C0504D" w:themeColor="accent2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6" w:space="0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single" w:sz="4" w:space="0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  <w14:textFill>
          <w14:solidFill>
            <w14:schemeClr w14:val="tx1"/>
          </w14:solidFill>
        </w14:textFill>
      </w:rPr>
    </w:tblStylePr>
    <w:tblStylePr w:type="nwCell">
      <w:rPr>
        <w:color w:val="000000" w:themeColor="text1"/>
        <w14:textFill>
          <w14:solidFill>
            <w14:schemeClr w14:val="tx1"/>
          </w14:solidFill>
        </w14:textFill>
      </w:rPr>
    </w:tblStylePr>
  </w:style>
  <w:style w:type="table" w:styleId="231">
    <w:name w:val="Colorful Shading Accent 3"/>
    <w:basedOn w:val="106"/>
    <w:semiHidden/>
    <w:unhideWhenUsed/>
    <w:uiPriority w:val="71"/>
    <w:pPr>
      <w:spacing w:before="0" w:after="0"/>
    </w:pPr>
    <w:rPr>
      <w:color w:val="000000"/>
    </w:rPr>
    <w:tblPr>
      <w:tblBorders>
        <w:top w:val="single" w:color="8064A2" w:themeColor="accent4" w:sz="24" w:space="0"/>
        <w:left w:val="single" w:color="9BBB59" w:themeColor="accent3" w:sz="4" w:space="0"/>
        <w:bottom w:val="single" w:color="9BBB59" w:themeColor="accent3" w:sz="4" w:space="0"/>
        <w:right w:val="single" w:color="9BBB59" w:themeColor="accent3" w:sz="4" w:space="0"/>
        <w:insideH w:val="single" w:color="FFFFFF" w:themeColor="background1" w:sz="4" w:space="0"/>
        <w:insideV w:val="single" w:color="FFFFFF" w:themeColor="background1" w:sz="4" w:space="0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color="8064A2" w:themeColor="accent4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6" w:space="0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single" w:sz="4" w:space="0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232">
    <w:name w:val="Colorful Shading Accent 4"/>
    <w:basedOn w:val="106"/>
    <w:semiHidden/>
    <w:unhideWhenUsed/>
    <w:uiPriority w:val="71"/>
    <w:pPr>
      <w:spacing w:before="0" w:after="0"/>
    </w:pPr>
    <w:rPr>
      <w:color w:val="000000"/>
    </w:rPr>
    <w:tblPr>
      <w:tblBorders>
        <w:top w:val="single" w:color="9BBB59" w:themeColor="accent3" w:sz="24" w:space="0"/>
        <w:left w:val="single" w:color="8064A2" w:themeColor="accent4" w:sz="4" w:space="0"/>
        <w:bottom w:val="single" w:color="8064A2" w:themeColor="accent4" w:sz="4" w:space="0"/>
        <w:right w:val="single" w:color="8064A2" w:themeColor="accent4" w:sz="4" w:space="0"/>
        <w:insideH w:val="single" w:color="FFFFFF" w:themeColor="background1" w:sz="4" w:space="0"/>
        <w:insideV w:val="single" w:color="FFFFFF" w:themeColor="background1" w:sz="4" w:space="0"/>
      </w:tblBorders>
    </w:tblPr>
    <w:tcPr>
      <w:shd w:val="clear" w:color="auto" w:fill="F2EFF5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color="9BBB59" w:themeColor="accent3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6" w:space="0"/>
        </w:tcBorders>
        <w:shd w:val="clear" w:color="auto" w:fill="4C3A62" w:themeFill="accent4" w:themeFillShade="99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single" w:sz="4" w:space="0"/>
          <w:insideV w:val="nil"/>
        </w:tcBorders>
        <w:shd w:val="clear" w:color="auto" w:fill="4C3A62" w:themeFill="accent4" w:themeFillShade="99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A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  <w14:textFill>
          <w14:solidFill>
            <w14:schemeClr w14:val="tx1"/>
          </w14:solidFill>
        </w14:textFill>
      </w:rPr>
    </w:tblStylePr>
    <w:tblStylePr w:type="nwCell">
      <w:rPr>
        <w:color w:val="000000" w:themeColor="text1"/>
        <w14:textFill>
          <w14:solidFill>
            <w14:schemeClr w14:val="tx1"/>
          </w14:solidFill>
        </w14:textFill>
      </w:rPr>
    </w:tblStylePr>
  </w:style>
  <w:style w:type="table" w:styleId="233">
    <w:name w:val="Colorful Shading Accent 5"/>
    <w:basedOn w:val="106"/>
    <w:semiHidden/>
    <w:unhideWhenUsed/>
    <w:uiPriority w:val="71"/>
    <w:pPr>
      <w:spacing w:before="0" w:after="0"/>
    </w:pPr>
    <w:rPr>
      <w:color w:val="000000"/>
    </w:rPr>
    <w:tblPr>
      <w:tblBorders>
        <w:top w:val="single" w:color="F79646" w:themeColor="accent6" w:sz="2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FFFFFF" w:themeColor="background1" w:sz="4" w:space="0"/>
        <w:insideV w:val="single" w:color="FFFFFF" w:themeColor="background1" w:sz="4" w:space="0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color="F79646" w:themeColor="accent6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6" w:space="0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single" w:sz="4" w:space="0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  <w14:textFill>
          <w14:solidFill>
            <w14:schemeClr w14:val="tx1"/>
          </w14:solidFill>
        </w14:textFill>
      </w:rPr>
    </w:tblStylePr>
    <w:tblStylePr w:type="nwCell">
      <w:rPr>
        <w:color w:val="000000" w:themeColor="text1"/>
        <w14:textFill>
          <w14:solidFill>
            <w14:schemeClr w14:val="tx1"/>
          </w14:solidFill>
        </w14:textFill>
      </w:rPr>
    </w:tblStylePr>
  </w:style>
  <w:style w:type="table" w:styleId="234">
    <w:name w:val="Colorful Shading Accent 6"/>
    <w:basedOn w:val="106"/>
    <w:semiHidden/>
    <w:unhideWhenUsed/>
    <w:qFormat/>
    <w:uiPriority w:val="71"/>
    <w:pPr>
      <w:spacing w:before="0" w:after="0"/>
    </w:pPr>
    <w:rPr>
      <w:color w:val="000000"/>
    </w:rPr>
    <w:tblPr>
      <w:tblBorders>
        <w:top w:val="single" w:color="4BACC6" w:themeColor="accent5" w:sz="2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FFFFF" w:themeColor="background1" w:sz="4" w:space="0"/>
        <w:insideV w:val="single" w:color="FFFFFF" w:themeColor="background1" w:sz="4" w:space="0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color="4BACC6" w:themeColor="accent5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6" w:space="0"/>
        </w:tcBorders>
        <w:shd w:val="clear" w:color="auto" w:fill="B65607" w:themeFill="accent6" w:themeFillShade="99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single" w:sz="4" w:space="0"/>
          <w:insideV w:val="nil"/>
        </w:tcBorders>
        <w:shd w:val="clear" w:color="auto" w:fill="B65607" w:themeFill="accent6" w:themeFillShade="99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7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  <w14:textFill>
          <w14:solidFill>
            <w14:schemeClr w14:val="tx1"/>
          </w14:solidFill>
        </w14:textFill>
      </w:rPr>
    </w:tblStylePr>
    <w:tblStylePr w:type="nwCell">
      <w:rPr>
        <w:color w:val="000000" w:themeColor="text1"/>
        <w14:textFill>
          <w14:solidFill>
            <w14:schemeClr w14:val="tx1"/>
          </w14:solidFill>
        </w14:textFill>
      </w:rPr>
    </w:tblStylePr>
  </w:style>
  <w:style w:type="table" w:styleId="235">
    <w:name w:val="Colorful List"/>
    <w:basedOn w:val="106"/>
    <w:semiHidden/>
    <w:unhideWhenUsed/>
    <w:uiPriority w:val="72"/>
    <w:pPr>
      <w:spacing w:before="0" w:after="0"/>
    </w:pPr>
    <w:rPr>
      <w:color w:val="000000"/>
    </w:rPr>
    <w:tblPr>
      <w:tblStyleRowBandSize w:val="1"/>
      <w:tblStyleColBandSize w:val="1"/>
    </w:tblPr>
    <w:tcPr>
      <w:shd w:val="clear" w:color="auto" w:fill="E5E5E5" w:themeFill="text1" w:themeFillTint="19"/>
    </w:tc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bottom w:val="single" w:color="FFFFFF" w:themeColor="background1" w:sz="12" w:space="0"/>
        </w:tcBorders>
        <w:shd w:val="clear" w:color="auto" w:fill="9E3A38" w:themeFill="accent2" w:themeFillShade="CC"/>
      </w:tcPr>
    </w:tblStylePr>
    <w:tblStylePr w:type="lastRow">
      <w:rPr>
        <w:b/>
        <w:bCs/>
        <w:color w:val="9F3B38" w:themeColor="accent2" w:themeShade="CC"/>
      </w:rPr>
      <w:tblPr/>
      <w:tcPr>
        <w:tcBorders>
          <w:top w:val="single" w:color="000000" w:themeColor="text1" w:sz="12" w:space="0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FBFBF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236">
    <w:name w:val="Colorful List Accent 1"/>
    <w:basedOn w:val="106"/>
    <w:semiHidden/>
    <w:unhideWhenUsed/>
    <w:qFormat/>
    <w:uiPriority w:val="72"/>
    <w:pPr>
      <w:spacing w:before="0" w:after="0"/>
    </w:pPr>
    <w:rPr>
      <w:color w:val="000000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bottom w:val="single" w:color="FFFFFF" w:themeColor="background1" w:sz="12" w:space="0"/>
        </w:tcBorders>
        <w:shd w:val="clear" w:color="auto" w:fill="9E3A38" w:themeFill="accent2" w:themeFillShade="CC"/>
      </w:tcPr>
    </w:tblStylePr>
    <w:tblStylePr w:type="lastRow">
      <w:rPr>
        <w:b/>
        <w:bCs/>
        <w:color w:val="9F3B38" w:themeColor="accent2" w:themeShade="CC"/>
      </w:rPr>
      <w:tblPr/>
      <w:tcPr>
        <w:tcBorders>
          <w:top w:val="single" w:color="000000" w:themeColor="text1" w:sz="12" w:space="0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237">
    <w:name w:val="Colorful List Accent 2"/>
    <w:basedOn w:val="106"/>
    <w:semiHidden/>
    <w:unhideWhenUsed/>
    <w:uiPriority w:val="72"/>
    <w:pPr>
      <w:spacing w:before="0" w:after="0"/>
    </w:pPr>
    <w:rPr>
      <w:color w:val="000000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bottom w:val="single" w:color="FFFFFF" w:themeColor="background1" w:sz="12" w:space="0"/>
        </w:tcBorders>
        <w:shd w:val="clear" w:color="auto" w:fill="9E3A38" w:themeFill="accent2" w:themeFillShade="CC"/>
      </w:tcPr>
    </w:tblStylePr>
    <w:tblStylePr w:type="lastRow">
      <w:rPr>
        <w:b/>
        <w:bCs/>
        <w:color w:val="9F3B38" w:themeColor="accent2" w:themeShade="CC"/>
      </w:rPr>
      <w:tblPr/>
      <w:tcPr>
        <w:tcBorders>
          <w:top w:val="single" w:color="000000" w:themeColor="text1" w:sz="12" w:space="0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3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238">
    <w:name w:val="Colorful List Accent 3"/>
    <w:basedOn w:val="106"/>
    <w:semiHidden/>
    <w:unhideWhenUsed/>
    <w:uiPriority w:val="72"/>
    <w:pPr>
      <w:spacing w:before="0" w:after="0"/>
    </w:pPr>
    <w:rPr>
      <w:color w:val="000000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bottom w:val="single" w:color="FFFFFF" w:themeColor="background1" w:sz="12" w:space="0"/>
        </w:tcBorders>
        <w:shd w:val="clear" w:color="auto" w:fill="664E82" w:themeFill="accent4" w:themeFillShade="CC"/>
      </w:tcPr>
    </w:tblStylePr>
    <w:tblStylePr w:type="lastRow">
      <w:rPr>
        <w:b/>
        <w:bCs/>
        <w:color w:val="664F83" w:themeColor="accent4" w:themeShade="CC"/>
      </w:rPr>
      <w:tblPr/>
      <w:tcPr>
        <w:tcBorders>
          <w:top w:val="single" w:color="000000" w:themeColor="text1" w:sz="12" w:space="0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239">
    <w:name w:val="Colorful List Accent 4"/>
    <w:basedOn w:val="106"/>
    <w:semiHidden/>
    <w:unhideWhenUsed/>
    <w:uiPriority w:val="72"/>
    <w:pPr>
      <w:spacing w:before="0" w:after="0"/>
    </w:pPr>
    <w:rPr>
      <w:color w:val="000000"/>
    </w:rPr>
    <w:tblPr>
      <w:tblStyleRowBandSize w:val="1"/>
      <w:tblStyleColBandSize w:val="1"/>
    </w:tblPr>
    <w:tcPr>
      <w:shd w:val="clear" w:color="auto" w:fill="F2EFF5" w:themeFill="accent4" w:themeFillTint="19"/>
    </w:tc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bottom w:val="single" w:color="FFFFFF" w:themeColor="background1" w:sz="12" w:space="0"/>
        </w:tcBorders>
        <w:shd w:val="clear" w:color="auto" w:fill="7E9C40" w:themeFill="accent3" w:themeFillShade="CC"/>
      </w:tcPr>
    </w:tblStylePr>
    <w:tblStylePr w:type="lastRow">
      <w:rPr>
        <w:b/>
        <w:bCs/>
        <w:color w:val="7E9D40" w:themeColor="accent3" w:themeShade="CC"/>
      </w:rPr>
      <w:tblPr/>
      <w:tcPr>
        <w:tcBorders>
          <w:top w:val="single" w:color="000000" w:themeColor="text1" w:sz="12" w:space="0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240">
    <w:name w:val="Colorful List Accent 5"/>
    <w:basedOn w:val="106"/>
    <w:semiHidden/>
    <w:unhideWhenUsed/>
    <w:qFormat/>
    <w:uiPriority w:val="72"/>
    <w:pPr>
      <w:spacing w:before="0" w:after="0"/>
    </w:pPr>
    <w:rPr>
      <w:color w:val="000000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bottom w:val="single" w:color="FFFFFF" w:themeColor="background1" w:sz="12" w:space="0"/>
        </w:tcBorders>
        <w:shd w:val="clear" w:color="auto" w:fill="F3730A" w:themeFill="accent6" w:themeFillShade="CC"/>
      </w:tcPr>
    </w:tblStylePr>
    <w:tblStylePr w:type="lastRow">
      <w:rPr>
        <w:b/>
        <w:bCs/>
        <w:color w:val="F3740B" w:themeColor="accent6" w:themeShade="CC"/>
      </w:rPr>
      <w:tblPr/>
      <w:tcPr>
        <w:tcBorders>
          <w:top w:val="single" w:color="000000" w:themeColor="text1" w:sz="12" w:space="0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0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241">
    <w:name w:val="Colorful List Accent 6"/>
    <w:basedOn w:val="106"/>
    <w:semiHidden/>
    <w:unhideWhenUsed/>
    <w:qFormat/>
    <w:uiPriority w:val="72"/>
    <w:pPr>
      <w:spacing w:before="0" w:after="0"/>
    </w:pPr>
    <w:rPr>
      <w:color w:val="000000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bottom w:val="single" w:color="FFFFFF" w:themeColor="background1" w:sz="12" w:space="0"/>
        </w:tcBorders>
        <w:shd w:val="clear" w:color="auto" w:fill="348DA5" w:themeFill="accent5" w:themeFillShade="CC"/>
      </w:tcPr>
    </w:tblStylePr>
    <w:tblStylePr w:type="lastRow">
      <w:rPr>
        <w:b/>
        <w:bCs/>
        <w:color w:val="358EA6" w:themeColor="accent5" w:themeShade="CC"/>
      </w:rPr>
      <w:tblPr/>
      <w:tcPr>
        <w:tcBorders>
          <w:top w:val="single" w:color="000000" w:themeColor="text1" w:sz="12" w:space="0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5D1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242">
    <w:name w:val="Colorful Grid"/>
    <w:basedOn w:val="106"/>
    <w:semiHidden/>
    <w:unhideWhenUsed/>
    <w:qFormat/>
    <w:uiPriority w:val="73"/>
    <w:pPr>
      <w:spacing w:before="0" w:after="0"/>
    </w:pPr>
    <w:rPr>
      <w:color w:val="000000"/>
    </w:rPr>
    <w:tblPr>
      <w:tblBorders>
        <w:insideH w:val="single" w:color="FFFFFF" w:themeColor="background1" w:sz="4" w:space="0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7F7F7F" w:themeFill="text1" w:themeFillTint="7F"/>
      </w:tcPr>
    </w:tblStylePr>
    <w:tblStylePr w:type="band1Horz">
      <w:tblPr/>
      <w:tcPr>
        <w:shd w:val="clear" w:color="auto" w:fill="7F7F7F" w:themeFill="text1" w:themeFillTint="7F"/>
      </w:tcPr>
    </w:tblStylePr>
  </w:style>
  <w:style w:type="table" w:styleId="243">
    <w:name w:val="Colorful Grid Accent 1"/>
    <w:basedOn w:val="106"/>
    <w:semiHidden/>
    <w:unhideWhenUsed/>
    <w:uiPriority w:val="73"/>
    <w:pPr>
      <w:spacing w:before="0" w:after="0"/>
    </w:pPr>
    <w:rPr>
      <w:color w:val="000000"/>
    </w:rPr>
    <w:tblPr>
      <w:tblBorders>
        <w:insideH w:val="single" w:color="FFFFFF" w:themeColor="background1" w:sz="4" w:space="0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366091" w:themeFill="accent1" w:themeFillShade="BF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366091" w:themeFill="accent1" w:themeFillShade="BF"/>
      </w:tcPr>
    </w:tblStylePr>
    <w:tblStylePr w:type="band1Vert">
      <w:tblPr/>
      <w:tcPr>
        <w:shd w:val="clear" w:color="auto" w:fill="A7C0DE" w:themeFill="accent1" w:themeFillTint="7F"/>
      </w:tcPr>
    </w:tblStylePr>
    <w:tblStylePr w:type="band1Horz">
      <w:tblPr/>
      <w:tcPr>
        <w:shd w:val="clear" w:color="auto" w:fill="A7C0DE" w:themeFill="accent1" w:themeFillTint="7F"/>
      </w:tcPr>
    </w:tblStylePr>
  </w:style>
  <w:style w:type="table" w:styleId="244">
    <w:name w:val="Colorful Grid Accent 2"/>
    <w:basedOn w:val="106"/>
    <w:semiHidden/>
    <w:unhideWhenUsed/>
    <w:qFormat/>
    <w:uiPriority w:val="73"/>
    <w:pPr>
      <w:spacing w:before="0" w:after="0"/>
    </w:pPr>
    <w:rPr>
      <w:color w:val="000000"/>
    </w:rPr>
    <w:tblPr>
      <w:tblBorders>
        <w:insideH w:val="single" w:color="FFFFFF" w:themeColor="background1" w:sz="4" w:space="0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943734" w:themeFill="accent2" w:themeFillShade="BF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9437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245">
    <w:name w:val="Colorful Grid Accent 3"/>
    <w:basedOn w:val="106"/>
    <w:semiHidden/>
    <w:unhideWhenUsed/>
    <w:qFormat/>
    <w:uiPriority w:val="73"/>
    <w:pPr>
      <w:spacing w:before="0" w:after="0"/>
    </w:pPr>
    <w:rPr>
      <w:color w:val="000000"/>
    </w:rPr>
    <w:tblPr>
      <w:tblBorders>
        <w:insideH w:val="single" w:color="FFFFFF" w:themeColor="background1" w:sz="4" w:space="0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246">
    <w:name w:val="Colorful Grid Accent 4"/>
    <w:basedOn w:val="106"/>
    <w:semiHidden/>
    <w:unhideWhenUsed/>
    <w:uiPriority w:val="73"/>
    <w:pPr>
      <w:spacing w:before="0" w:after="0"/>
    </w:pPr>
    <w:rPr>
      <w:color w:val="000000"/>
    </w:rPr>
    <w:tblPr>
      <w:tblBorders>
        <w:insideH w:val="single" w:color="FFFFFF" w:themeColor="background1" w:sz="4" w:space="0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247">
    <w:name w:val="Colorful Grid Accent 5"/>
    <w:basedOn w:val="106"/>
    <w:semiHidden/>
    <w:unhideWhenUsed/>
    <w:qFormat/>
    <w:uiPriority w:val="73"/>
    <w:pPr>
      <w:spacing w:before="0" w:after="0"/>
    </w:pPr>
    <w:rPr>
      <w:color w:val="000000"/>
    </w:rPr>
    <w:tblPr>
      <w:tblBorders>
        <w:insideH w:val="single" w:color="FFFFFF" w:themeColor="background1" w:sz="4" w:space="0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248">
    <w:name w:val="Colorful Grid Accent 6"/>
    <w:basedOn w:val="106"/>
    <w:semiHidden/>
    <w:unhideWhenUsed/>
    <w:uiPriority w:val="73"/>
    <w:pPr>
      <w:spacing w:before="0" w:after="0"/>
    </w:pPr>
    <w:rPr>
      <w:color w:val="000000"/>
    </w:rPr>
    <w:tblPr>
      <w:tblBorders>
        <w:insideH w:val="single" w:color="FFFFFF" w:themeColor="background1" w:sz="4" w:space="0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E36C09" w:themeFill="accent6" w:themeFillShade="BF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E36C09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character" w:customStyle="1" w:styleId="249">
    <w:name w:val="Heading 1 Char"/>
    <w:basedOn w:val="88"/>
    <w:link w:val="2"/>
    <w:uiPriority w:val="9"/>
    <w:rPr>
      <w:rFonts w:asciiTheme="majorHAnsi" w:hAnsiTheme="majorHAnsi"/>
      <w:b/>
      <w:color w:val="404040" w:themeColor="text1" w:themeTint="BF"/>
      <w:sz w:val="24"/>
      <w:szCs w:val="44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character" w:styleId="250">
    <w:name w:val="Placeholder Text"/>
    <w:basedOn w:val="88"/>
    <w:semiHidden/>
    <w:uiPriority w:val="99"/>
    <w:rPr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51">
    <w:name w:val="Footer Char"/>
    <w:basedOn w:val="88"/>
    <w:link w:val="31"/>
    <w:uiPriority w:val="99"/>
  </w:style>
  <w:style w:type="character" w:customStyle="1" w:styleId="252">
    <w:name w:val="Header Char"/>
    <w:basedOn w:val="88"/>
    <w:link w:val="33"/>
    <w:uiPriority w:val="99"/>
  </w:style>
  <w:style w:type="table" w:customStyle="1" w:styleId="253">
    <w:name w:val="Meeting schedule"/>
    <w:basedOn w:val="106"/>
    <w:uiPriority w:val="99"/>
    <w:tblPr>
      <w:tblBorders>
        <w:top w:val="single" w:color="366091" w:themeColor="accent1" w:themeShade="BF" w:sz="4" w:space="0"/>
        <w:left w:val="single" w:color="366091" w:themeColor="accent1" w:themeShade="BF" w:sz="4" w:space="0"/>
        <w:bottom w:val="single" w:color="366091" w:themeColor="accent1" w:themeShade="BF" w:sz="4" w:space="0"/>
        <w:right w:val="single" w:color="366091" w:themeColor="accent1" w:themeShade="BF" w:sz="4" w:space="0"/>
        <w:insideH w:val="single" w:color="366091" w:themeColor="accent1" w:themeShade="BF" w:sz="4" w:space="0"/>
        <w:insideV w:val="single" w:color="366091" w:themeColor="accent1" w:themeShade="BF" w:sz="4" w:space="0"/>
      </w:tblBorders>
      <w:tblCellMar>
        <w:left w:w="115" w:type="dxa"/>
        <w:right w:w="115" w:type="dxa"/>
      </w:tblCellMar>
    </w:tblPr>
    <w:tcPr>
      <w:vAlign w:val="center"/>
    </w:tcPr>
    <w:tblStylePr w:type="firstRow">
      <w:rPr>
        <w:rFonts w:asciiTheme="majorHAnsi" w:hAnsiTheme="majorHAnsi"/>
        <w:b/>
        <w:i w:val="0"/>
        <w:color w:val="FFFFFF" w:themeColor="background1"/>
        <w:sz w:val="22"/>
        <w14:textFill>
          <w14:solidFill>
            <w14:schemeClr w14:val="bg1"/>
          </w14:solidFill>
        </w14:textFill>
      </w:rPr>
      <w:tcPr>
        <w:tcBorders>
          <w:top w:val="single" w:color="366091" w:themeColor="accent1" w:themeShade="BF" w:sz="4" w:space="0"/>
          <w:left w:val="single" w:color="366091" w:themeColor="accent1" w:themeShade="BF" w:sz="4" w:space="0"/>
          <w:bottom w:val="single" w:color="366091" w:themeColor="accent1" w:themeShade="BF" w:sz="4" w:space="0"/>
          <w:right w:val="single" w:color="366091" w:themeColor="accent1" w:themeShade="BF" w:sz="4" w:space="0"/>
          <w:insideH w:val="nil"/>
          <w:insideV w:val="single" w:sz="4" w:space="0"/>
          <w:tl2br w:val="nil"/>
          <w:tr2bl w:val="nil"/>
        </w:tcBorders>
        <w:shd w:val="clear" w:color="auto" w:fill="366091" w:themeFill="accent1" w:themeFillShade="BF"/>
      </w:tcPr>
    </w:tblStylePr>
    <w:tblStylePr w:type="firstCol">
      <w:rPr>
        <w:b/>
        <w:i w:val="0"/>
        <w:color w:val="404040" w:themeColor="text1" w:themeTint="BF"/>
        <w14:textFill>
          <w14:solidFill>
            <w14:schemeClr w14:val="tx1">
              <w14:lumMod w14:val="75000"/>
              <w14:lumOff w14:val="25000"/>
            </w14:schemeClr>
          </w14:solidFill>
        </w14:textFill>
      </w:rPr>
    </w:tblStylePr>
  </w:style>
  <w:style w:type="character" w:customStyle="1" w:styleId="254">
    <w:name w:val="Title Char"/>
    <w:basedOn w:val="88"/>
    <w:link w:val="77"/>
    <w:uiPriority w:val="2"/>
    <w:rPr>
      <w:rFonts w:asciiTheme="majorHAnsi" w:hAnsiTheme="majorHAnsi" w:eastAsiaTheme="majorEastAsia" w:cstheme="majorBidi"/>
      <w:color w:val="376092" w:themeColor="accent1" w:themeShade="BF"/>
      <w:sz w:val="36"/>
      <w:szCs w:val="56"/>
    </w:rPr>
  </w:style>
  <w:style w:type="paragraph" w:customStyle="1" w:styleId="255">
    <w:name w:val="TOC Heading"/>
    <w:basedOn w:val="2"/>
    <w:next w:val="1"/>
    <w:semiHidden/>
    <w:unhideWhenUsed/>
    <w:qFormat/>
    <w:uiPriority w:val="39"/>
    <w:pPr>
      <w:outlineLvl w:val="9"/>
    </w:pPr>
    <w:rPr>
      <w:rFonts w:eastAsiaTheme="majorEastAsia" w:cstheme="majorBidi"/>
      <w:szCs w:val="32"/>
    </w:rPr>
  </w:style>
  <w:style w:type="character" w:customStyle="1" w:styleId="256">
    <w:name w:val="Intense Reference"/>
    <w:basedOn w:val="88"/>
    <w:semiHidden/>
    <w:unhideWhenUsed/>
    <w:qFormat/>
    <w:uiPriority w:val="32"/>
    <w:rPr>
      <w:b/>
      <w:bCs/>
      <w:smallCaps/>
      <w:color w:val="376092" w:themeColor="accent1" w:themeShade="BF"/>
      <w:spacing w:val="0"/>
    </w:rPr>
  </w:style>
  <w:style w:type="paragraph" w:styleId="257">
    <w:name w:val="Intense Quote"/>
    <w:basedOn w:val="1"/>
    <w:next w:val="1"/>
    <w:link w:val="258"/>
    <w:semiHidden/>
    <w:unhideWhenUsed/>
    <w:qFormat/>
    <w:uiPriority w:val="30"/>
    <w:pPr>
      <w:pBdr>
        <w:top w:val="single" w:color="366091" w:themeColor="accent1" w:themeShade="BF" w:sz="4" w:space="10"/>
        <w:bottom w:val="single" w:color="366091" w:themeColor="accent1" w:themeShade="BF" w:sz="4" w:space="10"/>
      </w:pBdr>
      <w:spacing w:before="360" w:after="360"/>
      <w:jc w:val="center"/>
    </w:pPr>
    <w:rPr>
      <w:i/>
      <w:iCs/>
      <w:color w:val="376092" w:themeColor="accent1" w:themeShade="BF"/>
    </w:rPr>
  </w:style>
  <w:style w:type="character" w:customStyle="1" w:styleId="258">
    <w:name w:val="Intense Quote Char"/>
    <w:basedOn w:val="88"/>
    <w:link w:val="257"/>
    <w:semiHidden/>
    <w:qFormat/>
    <w:uiPriority w:val="30"/>
    <w:rPr>
      <w:i/>
      <w:iCs/>
      <w:color w:val="376092" w:themeColor="accent1" w:themeShade="BF"/>
    </w:rPr>
  </w:style>
  <w:style w:type="character" w:customStyle="1" w:styleId="259">
    <w:name w:val="Book Title"/>
    <w:basedOn w:val="88"/>
    <w:semiHidden/>
    <w:unhideWhenUsed/>
    <w:qFormat/>
    <w:uiPriority w:val="33"/>
    <w:rPr>
      <w:b/>
      <w:bCs/>
      <w:i/>
      <w:iCs/>
      <w:spacing w:val="0"/>
    </w:rPr>
  </w:style>
  <w:style w:type="character" w:customStyle="1" w:styleId="260">
    <w:name w:val="Intense Emphasis"/>
    <w:basedOn w:val="88"/>
    <w:semiHidden/>
    <w:unhideWhenUsed/>
    <w:qFormat/>
    <w:uiPriority w:val="21"/>
    <w:rPr>
      <w:i/>
      <w:iCs/>
      <w:color w:val="376092" w:themeColor="accent1" w:themeShade="BF"/>
    </w:rPr>
  </w:style>
  <w:style w:type="character" w:customStyle="1" w:styleId="261">
    <w:name w:val="Subtitle Char"/>
    <w:basedOn w:val="88"/>
    <w:link w:val="74"/>
    <w:semiHidden/>
    <w:uiPriority w:val="11"/>
    <w:rPr>
      <w:rFonts w:cstheme="min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customStyle="1" w:styleId="262">
    <w:name w:val="Bibliography"/>
    <w:basedOn w:val="1"/>
    <w:next w:val="1"/>
    <w:semiHidden/>
    <w:unhideWhenUsed/>
    <w:uiPriority w:val="37"/>
  </w:style>
  <w:style w:type="character" w:customStyle="1" w:styleId="263">
    <w:name w:val="Body Text Char"/>
    <w:basedOn w:val="88"/>
    <w:link w:val="13"/>
    <w:semiHidden/>
    <w:uiPriority w:val="99"/>
  </w:style>
  <w:style w:type="character" w:customStyle="1" w:styleId="264">
    <w:name w:val="Body Text 2 Char"/>
    <w:basedOn w:val="88"/>
    <w:link w:val="14"/>
    <w:semiHidden/>
    <w:uiPriority w:val="99"/>
  </w:style>
  <w:style w:type="character" w:customStyle="1" w:styleId="265">
    <w:name w:val="Body Text 3 Char"/>
    <w:basedOn w:val="88"/>
    <w:link w:val="15"/>
    <w:semiHidden/>
    <w:uiPriority w:val="99"/>
    <w:rPr>
      <w:szCs w:val="16"/>
    </w:rPr>
  </w:style>
  <w:style w:type="character" w:customStyle="1" w:styleId="266">
    <w:name w:val="Body Text First Indent Char"/>
    <w:basedOn w:val="263"/>
    <w:link w:val="16"/>
    <w:semiHidden/>
    <w:uiPriority w:val="99"/>
  </w:style>
  <w:style w:type="character" w:customStyle="1" w:styleId="267">
    <w:name w:val="Body Text Indent Char"/>
    <w:basedOn w:val="88"/>
    <w:link w:val="17"/>
    <w:semiHidden/>
    <w:uiPriority w:val="99"/>
  </w:style>
  <w:style w:type="character" w:customStyle="1" w:styleId="268">
    <w:name w:val="Body Text First Indent 2 Char"/>
    <w:basedOn w:val="267"/>
    <w:link w:val="18"/>
    <w:semiHidden/>
    <w:uiPriority w:val="99"/>
  </w:style>
  <w:style w:type="character" w:customStyle="1" w:styleId="269">
    <w:name w:val="Body Text Indent 2 Char"/>
    <w:basedOn w:val="88"/>
    <w:link w:val="19"/>
    <w:semiHidden/>
    <w:uiPriority w:val="99"/>
  </w:style>
  <w:style w:type="character" w:customStyle="1" w:styleId="270">
    <w:name w:val="Body Text Indent 3 Char"/>
    <w:basedOn w:val="88"/>
    <w:link w:val="20"/>
    <w:semiHidden/>
    <w:uiPriority w:val="99"/>
    <w:rPr>
      <w:szCs w:val="16"/>
    </w:rPr>
  </w:style>
  <w:style w:type="character" w:customStyle="1" w:styleId="271">
    <w:name w:val="Closing Char"/>
    <w:basedOn w:val="88"/>
    <w:link w:val="22"/>
    <w:semiHidden/>
    <w:uiPriority w:val="99"/>
  </w:style>
  <w:style w:type="character" w:customStyle="1" w:styleId="272">
    <w:name w:val="Comment Text Char"/>
    <w:basedOn w:val="88"/>
    <w:link w:val="23"/>
    <w:semiHidden/>
    <w:qFormat/>
    <w:uiPriority w:val="99"/>
    <w:rPr>
      <w:szCs w:val="20"/>
    </w:rPr>
  </w:style>
  <w:style w:type="character" w:customStyle="1" w:styleId="273">
    <w:name w:val="Comment Subject Char"/>
    <w:basedOn w:val="272"/>
    <w:link w:val="24"/>
    <w:semiHidden/>
    <w:qFormat/>
    <w:uiPriority w:val="99"/>
    <w:rPr>
      <w:b/>
      <w:bCs/>
      <w:szCs w:val="20"/>
    </w:rPr>
  </w:style>
  <w:style w:type="character" w:customStyle="1" w:styleId="274">
    <w:name w:val="Date Char"/>
    <w:basedOn w:val="88"/>
    <w:link w:val="25"/>
    <w:semiHidden/>
    <w:qFormat/>
    <w:uiPriority w:val="99"/>
  </w:style>
  <w:style w:type="character" w:customStyle="1" w:styleId="275">
    <w:name w:val="Document Map Char"/>
    <w:basedOn w:val="88"/>
    <w:link w:val="26"/>
    <w:semiHidden/>
    <w:uiPriority w:val="99"/>
    <w:rPr>
      <w:rFonts w:ascii="Segoe UI" w:hAnsi="Segoe UI" w:cs="Segoe UI"/>
      <w:szCs w:val="16"/>
    </w:rPr>
  </w:style>
  <w:style w:type="character" w:customStyle="1" w:styleId="276">
    <w:name w:val="E-mail Signature Char"/>
    <w:basedOn w:val="88"/>
    <w:link w:val="27"/>
    <w:semiHidden/>
    <w:uiPriority w:val="99"/>
  </w:style>
  <w:style w:type="character" w:customStyle="1" w:styleId="277">
    <w:name w:val="Endnote Text Char"/>
    <w:basedOn w:val="88"/>
    <w:link w:val="28"/>
    <w:semiHidden/>
    <w:uiPriority w:val="99"/>
    <w:rPr>
      <w:szCs w:val="20"/>
    </w:rPr>
  </w:style>
  <w:style w:type="character" w:customStyle="1" w:styleId="278">
    <w:name w:val="Footnote Text Char"/>
    <w:basedOn w:val="88"/>
    <w:link w:val="32"/>
    <w:semiHidden/>
    <w:uiPriority w:val="99"/>
    <w:rPr>
      <w:szCs w:val="20"/>
    </w:rPr>
  </w:style>
  <w:style w:type="table" w:customStyle="1" w:styleId="279">
    <w:name w:val="Grid Table 1 Light"/>
    <w:basedOn w:val="106"/>
    <w:uiPriority w:val="46"/>
    <w:pPr>
      <w:spacing w:after="0"/>
    </w:pPr>
    <w:tblPr>
      <w:tblBorders>
        <w:top w:val="single" w:color="999999" w:themeColor="text1" w:themeTint="66" w:sz="4" w:space="0"/>
        <w:left w:val="single" w:color="999999" w:themeColor="text1" w:themeTint="66" w:sz="4" w:space="0"/>
        <w:bottom w:val="single" w:color="999999" w:themeColor="text1" w:themeTint="66" w:sz="4" w:space="0"/>
        <w:right w:val="single" w:color="999999" w:themeColor="text1" w:themeTint="66" w:sz="4" w:space="0"/>
        <w:insideH w:val="single" w:color="999999" w:themeColor="text1" w:themeTint="66" w:sz="4" w:space="0"/>
        <w:insideV w:val="single" w:color="999999" w:themeColor="text1" w:themeTint="66" w:sz="4" w:space="0"/>
      </w:tblBorders>
    </w:tblPr>
    <w:tblStylePr w:type="firstRow">
      <w:rPr>
        <w:b/>
        <w:bCs/>
      </w:rPr>
      <w:tcPr>
        <w:tcBorders>
          <w:bottom w:val="single" w:color="666666" w:themeColor="text1" w:themeTint="99" w:sz="12" w:space="0"/>
        </w:tcBorders>
      </w:tcPr>
    </w:tblStylePr>
    <w:tblStylePr w:type="lastRow">
      <w:rPr>
        <w:b/>
        <w:bCs/>
      </w:rPr>
      <w:tcPr>
        <w:tcBorders>
          <w:top w:val="double" w:color="666666" w:themeColor="text1" w:themeTint="99" w:sz="2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280">
    <w:name w:val="Grid Table 1 Light Accent 1"/>
    <w:basedOn w:val="106"/>
    <w:uiPriority w:val="46"/>
    <w:pPr>
      <w:spacing w:after="0"/>
    </w:pPr>
    <w:tblPr>
      <w:tblBorders>
        <w:top w:val="single" w:color="B8CCE4" w:themeColor="accent1" w:themeTint="66" w:sz="4" w:space="0"/>
        <w:left w:val="single" w:color="B8CCE4" w:themeColor="accent1" w:themeTint="66" w:sz="4" w:space="0"/>
        <w:bottom w:val="single" w:color="B8CCE4" w:themeColor="accent1" w:themeTint="66" w:sz="4" w:space="0"/>
        <w:right w:val="single" w:color="B8CCE4" w:themeColor="accent1" w:themeTint="66" w:sz="4" w:space="0"/>
        <w:insideH w:val="single" w:color="B8CCE4" w:themeColor="accent1" w:themeTint="66" w:sz="4" w:space="0"/>
        <w:insideV w:val="single" w:color="B8CCE4" w:themeColor="accent1" w:themeTint="66" w:sz="4" w:space="0"/>
      </w:tblBorders>
    </w:tblPr>
    <w:tblStylePr w:type="firstRow">
      <w:rPr>
        <w:b/>
        <w:bCs/>
      </w:rPr>
      <w:tcPr>
        <w:tcBorders>
          <w:bottom w:val="single" w:color="95B3D7" w:themeColor="accent1" w:themeTint="99" w:sz="12" w:space="0"/>
        </w:tcBorders>
      </w:tcPr>
    </w:tblStylePr>
    <w:tblStylePr w:type="lastRow">
      <w:rPr>
        <w:b/>
        <w:bCs/>
      </w:rPr>
      <w:tcPr>
        <w:tcBorders>
          <w:top w:val="double" w:color="95B3D7" w:themeColor="accent1" w:themeTint="99" w:sz="2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281">
    <w:name w:val="Grid Table 1 Light Accent 2"/>
    <w:basedOn w:val="106"/>
    <w:uiPriority w:val="46"/>
    <w:pPr>
      <w:spacing w:after="0"/>
    </w:pPr>
    <w:tblPr>
      <w:tblBorders>
        <w:top w:val="single" w:color="E5B8B7" w:themeColor="accent2" w:themeTint="66" w:sz="4" w:space="0"/>
        <w:left w:val="single" w:color="E5B8B7" w:themeColor="accent2" w:themeTint="66" w:sz="4" w:space="0"/>
        <w:bottom w:val="single" w:color="E5B8B7" w:themeColor="accent2" w:themeTint="66" w:sz="4" w:space="0"/>
        <w:right w:val="single" w:color="E5B8B7" w:themeColor="accent2" w:themeTint="66" w:sz="4" w:space="0"/>
        <w:insideH w:val="single" w:color="E5B8B7" w:themeColor="accent2" w:themeTint="66" w:sz="4" w:space="0"/>
        <w:insideV w:val="single" w:color="E5B8B7" w:themeColor="accent2" w:themeTint="66" w:sz="4" w:space="0"/>
      </w:tblBorders>
    </w:tblPr>
    <w:tblStylePr w:type="firstRow">
      <w:rPr>
        <w:b/>
        <w:bCs/>
      </w:rPr>
      <w:tcPr>
        <w:tcBorders>
          <w:bottom w:val="single" w:color="D99594" w:themeColor="accent2" w:themeTint="99" w:sz="12" w:space="0"/>
        </w:tcBorders>
      </w:tcPr>
    </w:tblStylePr>
    <w:tblStylePr w:type="lastRow">
      <w:rPr>
        <w:b/>
        <w:bCs/>
      </w:rPr>
      <w:tcPr>
        <w:tcBorders>
          <w:top w:val="double" w:color="D99594" w:themeColor="accent2" w:themeTint="99" w:sz="2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282">
    <w:name w:val="Grid Table 1 Light Accent 3"/>
    <w:basedOn w:val="106"/>
    <w:uiPriority w:val="46"/>
    <w:pPr>
      <w:spacing w:after="0"/>
    </w:pPr>
    <w:tblPr>
      <w:tblBorders>
        <w:top w:val="single" w:color="D6E3BC" w:themeColor="accent3" w:themeTint="66" w:sz="4" w:space="0"/>
        <w:left w:val="single" w:color="D6E3BC" w:themeColor="accent3" w:themeTint="66" w:sz="4" w:space="0"/>
        <w:bottom w:val="single" w:color="D6E3BC" w:themeColor="accent3" w:themeTint="66" w:sz="4" w:space="0"/>
        <w:right w:val="single" w:color="D6E3BC" w:themeColor="accent3" w:themeTint="66" w:sz="4" w:space="0"/>
        <w:insideH w:val="single" w:color="D6E3BC" w:themeColor="accent3" w:themeTint="66" w:sz="4" w:space="0"/>
        <w:insideV w:val="single" w:color="D6E3BC" w:themeColor="accent3" w:themeTint="66" w:sz="4" w:space="0"/>
      </w:tblBorders>
    </w:tblPr>
    <w:tblStylePr w:type="firstRow">
      <w:rPr>
        <w:b/>
        <w:bCs/>
      </w:rPr>
      <w:tcPr>
        <w:tcBorders>
          <w:bottom w:val="single" w:color="C2D69B" w:themeColor="accent3" w:themeTint="99" w:sz="12" w:space="0"/>
        </w:tcBorders>
      </w:tcPr>
    </w:tblStylePr>
    <w:tblStylePr w:type="lastRow">
      <w:rPr>
        <w:b/>
        <w:bCs/>
      </w:rPr>
      <w:tcPr>
        <w:tcBorders>
          <w:top w:val="double" w:color="C2D69B" w:themeColor="accent3" w:themeTint="99" w:sz="2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283">
    <w:name w:val="Grid Table 1 Light Accent 4"/>
    <w:basedOn w:val="106"/>
    <w:uiPriority w:val="46"/>
    <w:pPr>
      <w:spacing w:after="0"/>
    </w:pPr>
    <w:tblPr>
      <w:tblBorders>
        <w:top w:val="single" w:color="CCC0D9" w:themeColor="accent4" w:themeTint="66" w:sz="4" w:space="0"/>
        <w:left w:val="single" w:color="CCC0D9" w:themeColor="accent4" w:themeTint="66" w:sz="4" w:space="0"/>
        <w:bottom w:val="single" w:color="CCC0D9" w:themeColor="accent4" w:themeTint="66" w:sz="4" w:space="0"/>
        <w:right w:val="single" w:color="CCC0D9" w:themeColor="accent4" w:themeTint="66" w:sz="4" w:space="0"/>
        <w:insideH w:val="single" w:color="CCC0D9" w:themeColor="accent4" w:themeTint="66" w:sz="4" w:space="0"/>
        <w:insideV w:val="single" w:color="CCC0D9" w:themeColor="accent4" w:themeTint="66" w:sz="4" w:space="0"/>
      </w:tblBorders>
    </w:tblPr>
    <w:tblStylePr w:type="firstRow">
      <w:rPr>
        <w:b/>
        <w:bCs/>
      </w:rPr>
      <w:tcPr>
        <w:tcBorders>
          <w:bottom w:val="single" w:color="B2A1C7" w:themeColor="accent4" w:themeTint="99" w:sz="12" w:space="0"/>
        </w:tcBorders>
      </w:tcPr>
    </w:tblStylePr>
    <w:tblStylePr w:type="lastRow">
      <w:rPr>
        <w:b/>
        <w:bCs/>
      </w:rPr>
      <w:tcPr>
        <w:tcBorders>
          <w:top w:val="double" w:color="B2A1C7" w:themeColor="accent4" w:themeTint="99" w:sz="2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284">
    <w:name w:val="Grid Table 1 Light Accent 5"/>
    <w:basedOn w:val="106"/>
    <w:uiPriority w:val="46"/>
    <w:pPr>
      <w:spacing w:after="0"/>
    </w:pPr>
    <w:tblPr>
      <w:tblBorders>
        <w:top w:val="single" w:color="B6DDE8" w:themeColor="accent5" w:themeTint="66" w:sz="4" w:space="0"/>
        <w:left w:val="single" w:color="B6DDE8" w:themeColor="accent5" w:themeTint="66" w:sz="4" w:space="0"/>
        <w:bottom w:val="single" w:color="B6DDE8" w:themeColor="accent5" w:themeTint="66" w:sz="4" w:space="0"/>
        <w:right w:val="single" w:color="B6DDE8" w:themeColor="accent5" w:themeTint="66" w:sz="4" w:space="0"/>
        <w:insideH w:val="single" w:color="B6DDE8" w:themeColor="accent5" w:themeTint="66" w:sz="4" w:space="0"/>
        <w:insideV w:val="single" w:color="B6DDE8" w:themeColor="accent5" w:themeTint="66" w:sz="4" w:space="0"/>
      </w:tblBorders>
    </w:tblPr>
    <w:tblStylePr w:type="firstRow">
      <w:rPr>
        <w:b/>
        <w:bCs/>
      </w:rPr>
      <w:tcPr>
        <w:tcBorders>
          <w:bottom w:val="single" w:color="92CDDC" w:themeColor="accent5" w:themeTint="99" w:sz="12" w:space="0"/>
        </w:tcBorders>
      </w:tcPr>
    </w:tblStylePr>
    <w:tblStylePr w:type="lastRow">
      <w:rPr>
        <w:b/>
        <w:bCs/>
      </w:rPr>
      <w:tcPr>
        <w:tcBorders>
          <w:top w:val="double" w:color="92CDDC" w:themeColor="accent5" w:themeTint="99" w:sz="2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285">
    <w:name w:val="Grid Table 1 Light Accent 6"/>
    <w:basedOn w:val="106"/>
    <w:uiPriority w:val="46"/>
    <w:pPr>
      <w:spacing w:after="0"/>
    </w:pPr>
    <w:tblPr>
      <w:tblBorders>
        <w:top w:val="single" w:color="FBD4B4" w:themeColor="accent6" w:themeTint="66" w:sz="4" w:space="0"/>
        <w:left w:val="single" w:color="FBD4B4" w:themeColor="accent6" w:themeTint="66" w:sz="4" w:space="0"/>
        <w:bottom w:val="single" w:color="FBD4B4" w:themeColor="accent6" w:themeTint="66" w:sz="4" w:space="0"/>
        <w:right w:val="single" w:color="FBD4B4" w:themeColor="accent6" w:themeTint="66" w:sz="4" w:space="0"/>
        <w:insideH w:val="single" w:color="FBD4B4" w:themeColor="accent6" w:themeTint="66" w:sz="4" w:space="0"/>
        <w:insideV w:val="single" w:color="FBD4B4" w:themeColor="accent6" w:themeTint="66" w:sz="4" w:space="0"/>
      </w:tblBorders>
    </w:tblPr>
    <w:tblStylePr w:type="firstRow">
      <w:rPr>
        <w:b/>
        <w:bCs/>
      </w:rPr>
      <w:tcPr>
        <w:tcBorders>
          <w:bottom w:val="single" w:color="FABF8F" w:themeColor="accent6" w:themeTint="99" w:sz="12" w:space="0"/>
        </w:tcBorders>
      </w:tcPr>
    </w:tblStylePr>
    <w:tblStylePr w:type="lastRow">
      <w:rPr>
        <w:b/>
        <w:bCs/>
      </w:rPr>
      <w:tcPr>
        <w:tcBorders>
          <w:top w:val="double" w:color="FABF8F" w:themeColor="accent6" w:themeTint="99" w:sz="2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286">
    <w:name w:val="Grid Table 2"/>
    <w:basedOn w:val="106"/>
    <w:uiPriority w:val="47"/>
    <w:pPr>
      <w:spacing w:after="0"/>
    </w:pPr>
    <w:tblPr>
      <w:tblBorders>
        <w:top w:val="single" w:color="666666" w:themeColor="text1" w:themeTint="99" w:sz="2" w:space="0"/>
        <w:bottom w:val="single" w:color="666666" w:themeColor="text1" w:themeTint="99" w:sz="2" w:space="0"/>
        <w:insideH w:val="single" w:color="666666" w:themeColor="text1" w:themeTint="99" w:sz="2" w:space="0"/>
        <w:insideV w:val="single" w:color="666666" w:themeColor="text1" w:themeTint="99" w:sz="2" w:space="0"/>
      </w:tblBorders>
    </w:tblPr>
    <w:tblStylePr w:type="firstRow">
      <w:rPr>
        <w:b/>
        <w:bCs/>
      </w:rPr>
      <w:tcPr>
        <w:tcBorders>
          <w:top w:val="nil"/>
          <w:bottom w:val="single" w:color="666666" w:themeColor="text1" w:themeTint="99" w:sz="12" w:space="0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cPr>
        <w:tcBorders>
          <w:top w:val="double" w:color="666666" w:themeColor="text1" w:themeTint="99" w:sz="2" w:space="0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CCCCCC" w:themeFill="text1" w:themeFillTint="33"/>
      </w:tcPr>
    </w:tblStylePr>
    <w:tblStylePr w:type="band1Horz">
      <w:tcPr>
        <w:shd w:val="clear" w:color="auto" w:fill="CCCCCC" w:themeFill="text1" w:themeFillTint="33"/>
      </w:tcPr>
    </w:tblStylePr>
  </w:style>
  <w:style w:type="table" w:customStyle="1" w:styleId="287">
    <w:name w:val="Grid Table 2 Accent 1"/>
    <w:basedOn w:val="106"/>
    <w:uiPriority w:val="47"/>
    <w:pPr>
      <w:spacing w:after="0"/>
    </w:pPr>
    <w:tblPr>
      <w:tblBorders>
        <w:top w:val="single" w:color="95B3D7" w:themeColor="accent1" w:themeTint="99" w:sz="2" w:space="0"/>
        <w:bottom w:val="single" w:color="95B3D7" w:themeColor="accent1" w:themeTint="99" w:sz="2" w:space="0"/>
        <w:insideH w:val="single" w:color="95B3D7" w:themeColor="accent1" w:themeTint="99" w:sz="2" w:space="0"/>
        <w:insideV w:val="single" w:color="95B3D7" w:themeColor="accent1" w:themeTint="99" w:sz="2" w:space="0"/>
      </w:tblBorders>
    </w:tblPr>
    <w:tblStylePr w:type="firstRow">
      <w:rPr>
        <w:b/>
        <w:bCs/>
      </w:rPr>
      <w:tcPr>
        <w:tcBorders>
          <w:top w:val="nil"/>
          <w:bottom w:val="single" w:color="95B3D7" w:themeColor="accent1" w:themeTint="99" w:sz="12" w:space="0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cPr>
        <w:tcBorders>
          <w:top w:val="double" w:color="95B3D7" w:themeColor="accent1" w:themeTint="99" w:sz="2" w:space="0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DBE5F1" w:themeFill="accent1" w:themeFillTint="33"/>
      </w:tcPr>
    </w:tblStylePr>
    <w:tblStylePr w:type="band1Horz">
      <w:tcPr>
        <w:shd w:val="clear" w:color="auto" w:fill="DBE5F1" w:themeFill="accent1" w:themeFillTint="33"/>
      </w:tcPr>
    </w:tblStylePr>
  </w:style>
  <w:style w:type="table" w:customStyle="1" w:styleId="288">
    <w:name w:val="Grid Table 2 Accent 2"/>
    <w:basedOn w:val="106"/>
    <w:uiPriority w:val="47"/>
    <w:pPr>
      <w:spacing w:after="0"/>
    </w:pPr>
    <w:tblPr>
      <w:tblBorders>
        <w:top w:val="single" w:color="D99594" w:themeColor="accent2" w:themeTint="99" w:sz="2" w:space="0"/>
        <w:bottom w:val="single" w:color="D99594" w:themeColor="accent2" w:themeTint="99" w:sz="2" w:space="0"/>
        <w:insideH w:val="single" w:color="D99594" w:themeColor="accent2" w:themeTint="99" w:sz="2" w:space="0"/>
        <w:insideV w:val="single" w:color="D99594" w:themeColor="accent2" w:themeTint="99" w:sz="2" w:space="0"/>
      </w:tblBorders>
    </w:tblPr>
    <w:tblStylePr w:type="firstRow">
      <w:rPr>
        <w:b/>
        <w:bCs/>
      </w:rPr>
      <w:tcPr>
        <w:tcBorders>
          <w:top w:val="nil"/>
          <w:bottom w:val="single" w:color="D99594" w:themeColor="accent2" w:themeTint="99" w:sz="12" w:space="0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cPr>
        <w:tcBorders>
          <w:top w:val="double" w:color="D99594" w:themeColor="accent2" w:themeTint="99" w:sz="2" w:space="0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F2DBDB" w:themeFill="accent2" w:themeFillTint="33"/>
      </w:tcPr>
    </w:tblStylePr>
    <w:tblStylePr w:type="band1Horz">
      <w:tcPr>
        <w:shd w:val="clear" w:color="auto" w:fill="F2DBDB" w:themeFill="accent2" w:themeFillTint="33"/>
      </w:tcPr>
    </w:tblStylePr>
  </w:style>
  <w:style w:type="table" w:customStyle="1" w:styleId="289">
    <w:name w:val="Grid Table 2 Accent 3"/>
    <w:basedOn w:val="106"/>
    <w:uiPriority w:val="47"/>
    <w:pPr>
      <w:spacing w:after="0"/>
    </w:pPr>
    <w:tblPr>
      <w:tblBorders>
        <w:top w:val="single" w:color="C2D69B" w:themeColor="accent3" w:themeTint="99" w:sz="2" w:space="0"/>
        <w:bottom w:val="single" w:color="C2D69B" w:themeColor="accent3" w:themeTint="99" w:sz="2" w:space="0"/>
        <w:insideH w:val="single" w:color="C2D69B" w:themeColor="accent3" w:themeTint="99" w:sz="2" w:space="0"/>
        <w:insideV w:val="single" w:color="C2D69B" w:themeColor="accent3" w:themeTint="99" w:sz="2" w:space="0"/>
      </w:tblBorders>
    </w:tblPr>
    <w:tblStylePr w:type="firstRow">
      <w:rPr>
        <w:b/>
        <w:bCs/>
      </w:rPr>
      <w:tcPr>
        <w:tcBorders>
          <w:top w:val="nil"/>
          <w:bottom w:val="single" w:color="C2D69B" w:themeColor="accent3" w:themeTint="99" w:sz="12" w:space="0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cPr>
        <w:tcBorders>
          <w:top w:val="double" w:color="C2D69B" w:themeColor="accent3" w:themeTint="99" w:sz="2" w:space="0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EAF1DD" w:themeFill="accent3" w:themeFillTint="33"/>
      </w:tcPr>
    </w:tblStylePr>
    <w:tblStylePr w:type="band1Horz">
      <w:tcPr>
        <w:shd w:val="clear" w:color="auto" w:fill="EAF1DD" w:themeFill="accent3" w:themeFillTint="33"/>
      </w:tcPr>
    </w:tblStylePr>
  </w:style>
  <w:style w:type="table" w:customStyle="1" w:styleId="290">
    <w:name w:val="Grid Table 2 Accent 4"/>
    <w:basedOn w:val="106"/>
    <w:uiPriority w:val="47"/>
    <w:pPr>
      <w:spacing w:after="0"/>
    </w:pPr>
    <w:tblPr>
      <w:tblBorders>
        <w:top w:val="single" w:color="B2A1C7" w:themeColor="accent4" w:themeTint="99" w:sz="2" w:space="0"/>
        <w:bottom w:val="single" w:color="B2A1C7" w:themeColor="accent4" w:themeTint="99" w:sz="2" w:space="0"/>
        <w:insideH w:val="single" w:color="B2A1C7" w:themeColor="accent4" w:themeTint="99" w:sz="2" w:space="0"/>
        <w:insideV w:val="single" w:color="B2A1C7" w:themeColor="accent4" w:themeTint="99" w:sz="2" w:space="0"/>
      </w:tblBorders>
    </w:tblPr>
    <w:tblStylePr w:type="firstRow">
      <w:rPr>
        <w:b/>
        <w:bCs/>
      </w:rPr>
      <w:tcPr>
        <w:tcBorders>
          <w:top w:val="nil"/>
          <w:bottom w:val="single" w:color="B2A1C7" w:themeColor="accent4" w:themeTint="99" w:sz="12" w:space="0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cPr>
        <w:tcBorders>
          <w:top w:val="double" w:color="B2A1C7" w:themeColor="accent4" w:themeTint="99" w:sz="2" w:space="0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E5DFEC" w:themeFill="accent4" w:themeFillTint="33"/>
      </w:tcPr>
    </w:tblStylePr>
    <w:tblStylePr w:type="band1Horz">
      <w:tcPr>
        <w:shd w:val="clear" w:color="auto" w:fill="E5DFEC" w:themeFill="accent4" w:themeFillTint="33"/>
      </w:tcPr>
    </w:tblStylePr>
  </w:style>
  <w:style w:type="table" w:customStyle="1" w:styleId="291">
    <w:name w:val="Grid Table 2 Accent 5"/>
    <w:basedOn w:val="106"/>
    <w:uiPriority w:val="47"/>
    <w:pPr>
      <w:spacing w:after="0"/>
    </w:pPr>
    <w:tblPr>
      <w:tblBorders>
        <w:top w:val="single" w:color="92CDDC" w:themeColor="accent5" w:themeTint="99" w:sz="2" w:space="0"/>
        <w:bottom w:val="single" w:color="92CDDC" w:themeColor="accent5" w:themeTint="99" w:sz="2" w:space="0"/>
        <w:insideH w:val="single" w:color="92CDDC" w:themeColor="accent5" w:themeTint="99" w:sz="2" w:space="0"/>
        <w:insideV w:val="single" w:color="92CDDC" w:themeColor="accent5" w:themeTint="99" w:sz="2" w:space="0"/>
      </w:tblBorders>
    </w:tblPr>
    <w:tblStylePr w:type="firstRow">
      <w:rPr>
        <w:b/>
        <w:bCs/>
      </w:rPr>
      <w:tcPr>
        <w:tcBorders>
          <w:top w:val="nil"/>
          <w:bottom w:val="single" w:color="92CDDC" w:themeColor="accent5" w:themeTint="99" w:sz="12" w:space="0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cPr>
        <w:tcBorders>
          <w:top w:val="double" w:color="92CDDC" w:themeColor="accent5" w:themeTint="99" w:sz="2" w:space="0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DAEEF3" w:themeFill="accent5" w:themeFillTint="33"/>
      </w:tcPr>
    </w:tblStylePr>
    <w:tblStylePr w:type="band1Horz">
      <w:tcPr>
        <w:shd w:val="clear" w:color="auto" w:fill="DAEEF3" w:themeFill="accent5" w:themeFillTint="33"/>
      </w:tcPr>
    </w:tblStylePr>
  </w:style>
  <w:style w:type="table" w:customStyle="1" w:styleId="292">
    <w:name w:val="Grid Table 2 Accent 6"/>
    <w:basedOn w:val="106"/>
    <w:uiPriority w:val="47"/>
    <w:pPr>
      <w:spacing w:after="0"/>
    </w:pPr>
    <w:tblPr>
      <w:tblBorders>
        <w:top w:val="single" w:color="FABF8F" w:themeColor="accent6" w:themeTint="99" w:sz="2" w:space="0"/>
        <w:bottom w:val="single" w:color="FABF8F" w:themeColor="accent6" w:themeTint="99" w:sz="2" w:space="0"/>
        <w:insideH w:val="single" w:color="FABF8F" w:themeColor="accent6" w:themeTint="99" w:sz="2" w:space="0"/>
        <w:insideV w:val="single" w:color="FABF8F" w:themeColor="accent6" w:themeTint="99" w:sz="2" w:space="0"/>
      </w:tblBorders>
    </w:tblPr>
    <w:tblStylePr w:type="firstRow">
      <w:rPr>
        <w:b/>
        <w:bCs/>
      </w:rPr>
      <w:tcPr>
        <w:tcBorders>
          <w:top w:val="nil"/>
          <w:bottom w:val="single" w:color="FABF8F" w:themeColor="accent6" w:themeTint="99" w:sz="12" w:space="0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cPr>
        <w:tcBorders>
          <w:top w:val="double" w:color="FABF8F" w:themeColor="accent6" w:themeTint="99" w:sz="2" w:space="0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FDE9D9" w:themeFill="accent6" w:themeFillTint="33"/>
      </w:tcPr>
    </w:tblStylePr>
    <w:tblStylePr w:type="band1Horz">
      <w:tcPr>
        <w:shd w:val="clear" w:color="auto" w:fill="FDE9D9" w:themeFill="accent6" w:themeFillTint="33"/>
      </w:tcPr>
    </w:tblStylePr>
  </w:style>
  <w:style w:type="table" w:customStyle="1" w:styleId="293">
    <w:name w:val="Grid Table 3"/>
    <w:basedOn w:val="106"/>
    <w:uiPriority w:val="48"/>
    <w:pPr>
      <w:spacing w:after="0"/>
    </w:pPr>
    <w:tblPr>
      <w:tblBorders>
        <w:top w:val="single" w:color="666666" w:themeColor="text1" w:themeTint="99" w:sz="4" w:space="0"/>
        <w:left w:val="single" w:color="666666" w:themeColor="text1" w:themeTint="99" w:sz="4" w:space="0"/>
        <w:bottom w:val="single" w:color="666666" w:themeColor="text1" w:themeTint="99" w:sz="4" w:space="0"/>
        <w:right w:val="single" w:color="666666" w:themeColor="text1" w:themeTint="99" w:sz="4" w:space="0"/>
        <w:insideH w:val="single" w:color="666666" w:themeColor="text1" w:themeTint="99" w:sz="4" w:space="0"/>
        <w:insideV w:val="single" w:color="666666" w:themeColor="text1" w:themeTint="99" w:sz="4" w:space="0"/>
      </w:tblBorders>
    </w:tblPr>
    <w:tblStylePr w:type="firstRow">
      <w:rPr>
        <w:b/>
        <w:bCs/>
      </w:rPr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cPr>
        <w:shd w:val="clear" w:color="auto" w:fill="CCCCCC" w:themeFill="text1" w:themeFillTint="33"/>
      </w:tcPr>
    </w:tblStylePr>
    <w:tblStylePr w:type="band1Horz">
      <w:tcPr>
        <w:shd w:val="clear" w:color="auto" w:fill="CCCCCC" w:themeFill="text1" w:themeFillTint="33"/>
      </w:tcPr>
    </w:tblStylePr>
    <w:tblStylePr w:type="neCell">
      <w:tcPr>
        <w:tcBorders>
          <w:bottom w:val="single" w:color="666666" w:themeColor="text1" w:themeTint="99" w:sz="4" w:space="0"/>
        </w:tcBorders>
      </w:tcPr>
    </w:tblStylePr>
    <w:tblStylePr w:type="nwCell">
      <w:tcPr>
        <w:tcBorders>
          <w:bottom w:val="single" w:color="666666" w:themeColor="text1" w:themeTint="99" w:sz="4" w:space="0"/>
        </w:tcBorders>
      </w:tcPr>
    </w:tblStylePr>
    <w:tblStylePr w:type="seCell">
      <w:tcPr>
        <w:tcBorders>
          <w:top w:val="single" w:color="666666" w:themeColor="text1" w:themeTint="99" w:sz="4" w:space="0"/>
        </w:tcBorders>
      </w:tcPr>
    </w:tblStylePr>
    <w:tblStylePr w:type="swCell">
      <w:tcPr>
        <w:tcBorders>
          <w:top w:val="single" w:color="666666" w:themeColor="text1" w:themeTint="99" w:sz="4" w:space="0"/>
        </w:tcBorders>
      </w:tcPr>
    </w:tblStylePr>
  </w:style>
  <w:style w:type="table" w:customStyle="1" w:styleId="294">
    <w:name w:val="Grid Table 3 Accent 1"/>
    <w:basedOn w:val="106"/>
    <w:uiPriority w:val="48"/>
    <w:pPr>
      <w:spacing w:after="0"/>
    </w:pPr>
    <w:tblPr>
      <w:tblBorders>
        <w:top w:val="single" w:color="95B3D7" w:themeColor="accent1" w:themeTint="99" w:sz="4" w:space="0"/>
        <w:left w:val="single" w:color="95B3D7" w:themeColor="accent1" w:themeTint="99" w:sz="4" w:space="0"/>
        <w:bottom w:val="single" w:color="95B3D7" w:themeColor="accent1" w:themeTint="99" w:sz="4" w:space="0"/>
        <w:right w:val="single" w:color="95B3D7" w:themeColor="accent1" w:themeTint="99" w:sz="4" w:space="0"/>
        <w:insideH w:val="single" w:color="95B3D7" w:themeColor="accent1" w:themeTint="99" w:sz="4" w:space="0"/>
        <w:insideV w:val="single" w:color="95B3D7" w:themeColor="accent1" w:themeTint="99" w:sz="4" w:space="0"/>
      </w:tblBorders>
    </w:tblPr>
    <w:tblStylePr w:type="firstRow">
      <w:rPr>
        <w:b/>
        <w:bCs/>
      </w:rPr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cPr>
        <w:shd w:val="clear" w:color="auto" w:fill="DBE5F1" w:themeFill="accent1" w:themeFillTint="33"/>
      </w:tcPr>
    </w:tblStylePr>
    <w:tblStylePr w:type="band1Horz">
      <w:tcPr>
        <w:shd w:val="clear" w:color="auto" w:fill="DBE5F1" w:themeFill="accent1" w:themeFillTint="33"/>
      </w:tcPr>
    </w:tblStylePr>
    <w:tblStylePr w:type="neCell">
      <w:tcPr>
        <w:tcBorders>
          <w:bottom w:val="single" w:color="95B3D7" w:themeColor="accent1" w:themeTint="99" w:sz="4" w:space="0"/>
        </w:tcBorders>
      </w:tcPr>
    </w:tblStylePr>
    <w:tblStylePr w:type="nwCell">
      <w:tcPr>
        <w:tcBorders>
          <w:bottom w:val="single" w:color="95B3D7" w:themeColor="accent1" w:themeTint="99" w:sz="4" w:space="0"/>
        </w:tcBorders>
      </w:tcPr>
    </w:tblStylePr>
    <w:tblStylePr w:type="seCell">
      <w:tcPr>
        <w:tcBorders>
          <w:top w:val="single" w:color="95B3D7" w:themeColor="accent1" w:themeTint="99" w:sz="4" w:space="0"/>
        </w:tcBorders>
      </w:tcPr>
    </w:tblStylePr>
    <w:tblStylePr w:type="swCell">
      <w:tcPr>
        <w:tcBorders>
          <w:top w:val="single" w:color="95B3D7" w:themeColor="accent1" w:themeTint="99" w:sz="4" w:space="0"/>
        </w:tcBorders>
      </w:tcPr>
    </w:tblStylePr>
  </w:style>
  <w:style w:type="table" w:customStyle="1" w:styleId="295">
    <w:name w:val="Grid Table 3 Accent 2"/>
    <w:basedOn w:val="106"/>
    <w:uiPriority w:val="48"/>
    <w:pPr>
      <w:spacing w:after="0"/>
    </w:pPr>
    <w:tblPr>
      <w:tblBorders>
        <w:top w:val="single" w:color="D99594" w:themeColor="accent2" w:themeTint="99" w:sz="4" w:space="0"/>
        <w:left w:val="single" w:color="D99594" w:themeColor="accent2" w:themeTint="99" w:sz="4" w:space="0"/>
        <w:bottom w:val="single" w:color="D99594" w:themeColor="accent2" w:themeTint="99" w:sz="4" w:space="0"/>
        <w:right w:val="single" w:color="D99594" w:themeColor="accent2" w:themeTint="99" w:sz="4" w:space="0"/>
        <w:insideH w:val="single" w:color="D99594" w:themeColor="accent2" w:themeTint="99" w:sz="4" w:space="0"/>
        <w:insideV w:val="single" w:color="D99594" w:themeColor="accent2" w:themeTint="99" w:sz="4" w:space="0"/>
      </w:tblBorders>
    </w:tblPr>
    <w:tblStylePr w:type="firstRow">
      <w:rPr>
        <w:b/>
        <w:bCs/>
      </w:rPr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cPr>
        <w:shd w:val="clear" w:color="auto" w:fill="F2DBDB" w:themeFill="accent2" w:themeFillTint="33"/>
      </w:tcPr>
    </w:tblStylePr>
    <w:tblStylePr w:type="band1Horz">
      <w:tcPr>
        <w:shd w:val="clear" w:color="auto" w:fill="F2DBDB" w:themeFill="accent2" w:themeFillTint="33"/>
      </w:tcPr>
    </w:tblStylePr>
    <w:tblStylePr w:type="neCell">
      <w:tcPr>
        <w:tcBorders>
          <w:bottom w:val="single" w:color="D99594" w:themeColor="accent2" w:themeTint="99" w:sz="4" w:space="0"/>
        </w:tcBorders>
      </w:tcPr>
    </w:tblStylePr>
    <w:tblStylePr w:type="nwCell">
      <w:tcPr>
        <w:tcBorders>
          <w:bottom w:val="single" w:color="D99594" w:themeColor="accent2" w:themeTint="99" w:sz="4" w:space="0"/>
        </w:tcBorders>
      </w:tcPr>
    </w:tblStylePr>
    <w:tblStylePr w:type="seCell">
      <w:tcPr>
        <w:tcBorders>
          <w:top w:val="single" w:color="D99594" w:themeColor="accent2" w:themeTint="99" w:sz="4" w:space="0"/>
        </w:tcBorders>
      </w:tcPr>
    </w:tblStylePr>
    <w:tblStylePr w:type="swCell">
      <w:tcPr>
        <w:tcBorders>
          <w:top w:val="single" w:color="D99594" w:themeColor="accent2" w:themeTint="99" w:sz="4" w:space="0"/>
        </w:tcBorders>
      </w:tcPr>
    </w:tblStylePr>
  </w:style>
  <w:style w:type="table" w:customStyle="1" w:styleId="296">
    <w:name w:val="Grid Table 3 Accent 3"/>
    <w:basedOn w:val="106"/>
    <w:uiPriority w:val="48"/>
    <w:pPr>
      <w:spacing w:after="0"/>
    </w:pPr>
    <w:tblPr>
      <w:tblBorders>
        <w:top w:val="single" w:color="C2D69B" w:themeColor="accent3" w:themeTint="99" w:sz="4" w:space="0"/>
        <w:left w:val="single" w:color="C2D69B" w:themeColor="accent3" w:themeTint="99" w:sz="4" w:space="0"/>
        <w:bottom w:val="single" w:color="C2D69B" w:themeColor="accent3" w:themeTint="99" w:sz="4" w:space="0"/>
        <w:right w:val="single" w:color="C2D69B" w:themeColor="accent3" w:themeTint="99" w:sz="4" w:space="0"/>
        <w:insideH w:val="single" w:color="C2D69B" w:themeColor="accent3" w:themeTint="99" w:sz="4" w:space="0"/>
        <w:insideV w:val="single" w:color="C2D69B" w:themeColor="accent3" w:themeTint="99" w:sz="4" w:space="0"/>
      </w:tblBorders>
    </w:tblPr>
    <w:tblStylePr w:type="firstRow">
      <w:rPr>
        <w:b/>
        <w:bCs/>
      </w:rPr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cPr>
        <w:shd w:val="clear" w:color="auto" w:fill="EAF1DD" w:themeFill="accent3" w:themeFillTint="33"/>
      </w:tcPr>
    </w:tblStylePr>
    <w:tblStylePr w:type="band1Horz">
      <w:tcPr>
        <w:shd w:val="clear" w:color="auto" w:fill="EAF1DD" w:themeFill="accent3" w:themeFillTint="33"/>
      </w:tcPr>
    </w:tblStylePr>
    <w:tblStylePr w:type="neCell">
      <w:tcPr>
        <w:tcBorders>
          <w:bottom w:val="single" w:color="C2D69B" w:themeColor="accent3" w:themeTint="99" w:sz="4" w:space="0"/>
        </w:tcBorders>
      </w:tcPr>
    </w:tblStylePr>
    <w:tblStylePr w:type="nwCell">
      <w:tcPr>
        <w:tcBorders>
          <w:bottom w:val="single" w:color="C2D69B" w:themeColor="accent3" w:themeTint="99" w:sz="4" w:space="0"/>
        </w:tcBorders>
      </w:tcPr>
    </w:tblStylePr>
    <w:tblStylePr w:type="seCell">
      <w:tcPr>
        <w:tcBorders>
          <w:top w:val="single" w:color="C2D69B" w:themeColor="accent3" w:themeTint="99" w:sz="4" w:space="0"/>
        </w:tcBorders>
      </w:tcPr>
    </w:tblStylePr>
    <w:tblStylePr w:type="swCell">
      <w:tcPr>
        <w:tcBorders>
          <w:top w:val="single" w:color="C2D69B" w:themeColor="accent3" w:themeTint="99" w:sz="4" w:space="0"/>
        </w:tcBorders>
      </w:tcPr>
    </w:tblStylePr>
  </w:style>
  <w:style w:type="table" w:customStyle="1" w:styleId="297">
    <w:name w:val="Grid Table 3 Accent 4"/>
    <w:basedOn w:val="106"/>
    <w:uiPriority w:val="48"/>
    <w:pPr>
      <w:spacing w:after="0"/>
    </w:pPr>
    <w:tblPr>
      <w:tblBorders>
        <w:top w:val="single" w:color="B2A1C7" w:themeColor="accent4" w:themeTint="99" w:sz="4" w:space="0"/>
        <w:left w:val="single" w:color="B2A1C7" w:themeColor="accent4" w:themeTint="99" w:sz="4" w:space="0"/>
        <w:bottom w:val="single" w:color="B2A1C7" w:themeColor="accent4" w:themeTint="99" w:sz="4" w:space="0"/>
        <w:right w:val="single" w:color="B2A1C7" w:themeColor="accent4" w:themeTint="99" w:sz="4" w:space="0"/>
        <w:insideH w:val="single" w:color="B2A1C7" w:themeColor="accent4" w:themeTint="99" w:sz="4" w:space="0"/>
        <w:insideV w:val="single" w:color="B2A1C7" w:themeColor="accent4" w:themeTint="99" w:sz="4" w:space="0"/>
      </w:tblBorders>
    </w:tblPr>
    <w:tblStylePr w:type="firstRow">
      <w:rPr>
        <w:b/>
        <w:bCs/>
      </w:rPr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cPr>
        <w:shd w:val="clear" w:color="auto" w:fill="E5DFEC" w:themeFill="accent4" w:themeFillTint="33"/>
      </w:tcPr>
    </w:tblStylePr>
    <w:tblStylePr w:type="band1Horz">
      <w:tcPr>
        <w:shd w:val="clear" w:color="auto" w:fill="E5DFEC" w:themeFill="accent4" w:themeFillTint="33"/>
      </w:tcPr>
    </w:tblStylePr>
    <w:tblStylePr w:type="neCell">
      <w:tcPr>
        <w:tcBorders>
          <w:bottom w:val="single" w:color="B2A1C7" w:themeColor="accent4" w:themeTint="99" w:sz="4" w:space="0"/>
        </w:tcBorders>
      </w:tcPr>
    </w:tblStylePr>
    <w:tblStylePr w:type="nwCell">
      <w:tcPr>
        <w:tcBorders>
          <w:bottom w:val="single" w:color="B2A1C7" w:themeColor="accent4" w:themeTint="99" w:sz="4" w:space="0"/>
        </w:tcBorders>
      </w:tcPr>
    </w:tblStylePr>
    <w:tblStylePr w:type="seCell">
      <w:tcPr>
        <w:tcBorders>
          <w:top w:val="single" w:color="B2A1C7" w:themeColor="accent4" w:themeTint="99" w:sz="4" w:space="0"/>
        </w:tcBorders>
      </w:tcPr>
    </w:tblStylePr>
    <w:tblStylePr w:type="swCell">
      <w:tcPr>
        <w:tcBorders>
          <w:top w:val="single" w:color="B2A1C7" w:themeColor="accent4" w:themeTint="99" w:sz="4" w:space="0"/>
        </w:tcBorders>
      </w:tcPr>
    </w:tblStylePr>
  </w:style>
  <w:style w:type="table" w:customStyle="1" w:styleId="298">
    <w:name w:val="Grid Table 3 Accent 5"/>
    <w:basedOn w:val="106"/>
    <w:uiPriority w:val="48"/>
    <w:pPr>
      <w:spacing w:after="0"/>
    </w:pPr>
    <w:tblPr>
      <w:tblBorders>
        <w:top w:val="single" w:color="92CDDC" w:themeColor="accent5" w:themeTint="99" w:sz="4" w:space="0"/>
        <w:left w:val="single" w:color="92CDDC" w:themeColor="accent5" w:themeTint="99" w:sz="4" w:space="0"/>
        <w:bottom w:val="single" w:color="92CDDC" w:themeColor="accent5" w:themeTint="99" w:sz="4" w:space="0"/>
        <w:right w:val="single" w:color="92CDDC" w:themeColor="accent5" w:themeTint="99" w:sz="4" w:space="0"/>
        <w:insideH w:val="single" w:color="92CDDC" w:themeColor="accent5" w:themeTint="99" w:sz="4" w:space="0"/>
        <w:insideV w:val="single" w:color="92CDDC" w:themeColor="accent5" w:themeTint="99" w:sz="4" w:space="0"/>
      </w:tblBorders>
    </w:tblPr>
    <w:tblStylePr w:type="firstRow">
      <w:rPr>
        <w:b/>
        <w:bCs/>
      </w:rPr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cPr>
        <w:shd w:val="clear" w:color="auto" w:fill="DAEEF3" w:themeFill="accent5" w:themeFillTint="33"/>
      </w:tcPr>
    </w:tblStylePr>
    <w:tblStylePr w:type="band1Horz">
      <w:tcPr>
        <w:shd w:val="clear" w:color="auto" w:fill="DAEEF3" w:themeFill="accent5" w:themeFillTint="33"/>
      </w:tcPr>
    </w:tblStylePr>
    <w:tblStylePr w:type="neCell">
      <w:tcPr>
        <w:tcBorders>
          <w:bottom w:val="single" w:color="92CDDC" w:themeColor="accent5" w:themeTint="99" w:sz="4" w:space="0"/>
        </w:tcBorders>
      </w:tcPr>
    </w:tblStylePr>
    <w:tblStylePr w:type="nwCell">
      <w:tcPr>
        <w:tcBorders>
          <w:bottom w:val="single" w:color="92CDDC" w:themeColor="accent5" w:themeTint="99" w:sz="4" w:space="0"/>
        </w:tcBorders>
      </w:tcPr>
    </w:tblStylePr>
    <w:tblStylePr w:type="seCell">
      <w:tcPr>
        <w:tcBorders>
          <w:top w:val="single" w:color="92CDDC" w:themeColor="accent5" w:themeTint="99" w:sz="4" w:space="0"/>
        </w:tcBorders>
      </w:tcPr>
    </w:tblStylePr>
    <w:tblStylePr w:type="swCell">
      <w:tcPr>
        <w:tcBorders>
          <w:top w:val="single" w:color="92CDDC" w:themeColor="accent5" w:themeTint="99" w:sz="4" w:space="0"/>
        </w:tcBorders>
      </w:tcPr>
    </w:tblStylePr>
  </w:style>
  <w:style w:type="table" w:customStyle="1" w:styleId="299">
    <w:name w:val="Grid Table 3 Accent 6"/>
    <w:basedOn w:val="106"/>
    <w:uiPriority w:val="48"/>
    <w:pPr>
      <w:spacing w:after="0"/>
    </w:pPr>
    <w:tblPr>
      <w:tblBorders>
        <w:top w:val="single" w:color="FABF8F" w:themeColor="accent6" w:themeTint="99" w:sz="4" w:space="0"/>
        <w:left w:val="single" w:color="FABF8F" w:themeColor="accent6" w:themeTint="99" w:sz="4" w:space="0"/>
        <w:bottom w:val="single" w:color="FABF8F" w:themeColor="accent6" w:themeTint="99" w:sz="4" w:space="0"/>
        <w:right w:val="single" w:color="FABF8F" w:themeColor="accent6" w:themeTint="99" w:sz="4" w:space="0"/>
        <w:insideH w:val="single" w:color="FABF8F" w:themeColor="accent6" w:themeTint="99" w:sz="4" w:space="0"/>
        <w:insideV w:val="single" w:color="FABF8F" w:themeColor="accent6" w:themeTint="99" w:sz="4" w:space="0"/>
      </w:tblBorders>
    </w:tblPr>
    <w:tblStylePr w:type="firstRow">
      <w:rPr>
        <w:b/>
        <w:bCs/>
      </w:rPr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cPr>
        <w:shd w:val="clear" w:color="auto" w:fill="FDE9D9" w:themeFill="accent6" w:themeFillTint="33"/>
      </w:tcPr>
    </w:tblStylePr>
    <w:tblStylePr w:type="band1Horz">
      <w:tcPr>
        <w:shd w:val="clear" w:color="auto" w:fill="FDE9D9" w:themeFill="accent6" w:themeFillTint="33"/>
      </w:tcPr>
    </w:tblStylePr>
    <w:tblStylePr w:type="neCell">
      <w:tcPr>
        <w:tcBorders>
          <w:bottom w:val="single" w:color="FABF8F" w:themeColor="accent6" w:themeTint="99" w:sz="4" w:space="0"/>
        </w:tcBorders>
      </w:tcPr>
    </w:tblStylePr>
    <w:tblStylePr w:type="nwCell">
      <w:tcPr>
        <w:tcBorders>
          <w:bottom w:val="single" w:color="FABF8F" w:themeColor="accent6" w:themeTint="99" w:sz="4" w:space="0"/>
        </w:tcBorders>
      </w:tcPr>
    </w:tblStylePr>
    <w:tblStylePr w:type="seCell">
      <w:tcPr>
        <w:tcBorders>
          <w:top w:val="single" w:color="FABF8F" w:themeColor="accent6" w:themeTint="99" w:sz="4" w:space="0"/>
        </w:tcBorders>
      </w:tcPr>
    </w:tblStylePr>
    <w:tblStylePr w:type="swCell">
      <w:tcPr>
        <w:tcBorders>
          <w:top w:val="single" w:color="FABF8F" w:themeColor="accent6" w:themeTint="99" w:sz="4" w:space="0"/>
        </w:tcBorders>
      </w:tcPr>
    </w:tblStylePr>
  </w:style>
  <w:style w:type="table" w:customStyle="1" w:styleId="300">
    <w:name w:val="Grid Table 4"/>
    <w:basedOn w:val="106"/>
    <w:uiPriority w:val="49"/>
    <w:pPr>
      <w:spacing w:after="0"/>
    </w:pPr>
    <w:tblPr>
      <w:tblBorders>
        <w:top w:val="single" w:color="666666" w:themeColor="text1" w:themeTint="99" w:sz="4" w:space="0"/>
        <w:left w:val="single" w:color="666666" w:themeColor="text1" w:themeTint="99" w:sz="4" w:space="0"/>
        <w:bottom w:val="single" w:color="666666" w:themeColor="text1" w:themeTint="99" w:sz="4" w:space="0"/>
        <w:right w:val="single" w:color="666666" w:themeColor="text1" w:themeTint="99" w:sz="4" w:space="0"/>
        <w:insideH w:val="single" w:color="666666" w:themeColor="text1" w:themeTint="99" w:sz="4" w:space="0"/>
        <w:insideV w:val="single" w:color="666666" w:themeColor="text1" w:themeTint="99" w:sz="4" w:space="0"/>
      </w:tblBorders>
    </w:tbl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cPr>
        <w:tcBorders>
          <w:top w:val="double" w:color="000000" w:themeColor="text1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CCCCCC" w:themeFill="text1" w:themeFillTint="33"/>
      </w:tcPr>
    </w:tblStylePr>
    <w:tblStylePr w:type="band1Horz">
      <w:tcPr>
        <w:shd w:val="clear" w:color="auto" w:fill="CCCCCC" w:themeFill="text1" w:themeFillTint="33"/>
      </w:tcPr>
    </w:tblStylePr>
  </w:style>
  <w:style w:type="table" w:customStyle="1" w:styleId="301">
    <w:name w:val="Grid Table 4 Accent 1"/>
    <w:basedOn w:val="106"/>
    <w:uiPriority w:val="49"/>
    <w:pPr>
      <w:spacing w:after="0"/>
    </w:pPr>
    <w:tblPr>
      <w:tblBorders>
        <w:top w:val="single" w:color="95B3D7" w:themeColor="accent1" w:themeTint="99" w:sz="4" w:space="0"/>
        <w:left w:val="single" w:color="95B3D7" w:themeColor="accent1" w:themeTint="99" w:sz="4" w:space="0"/>
        <w:bottom w:val="single" w:color="95B3D7" w:themeColor="accent1" w:themeTint="99" w:sz="4" w:space="0"/>
        <w:right w:val="single" w:color="95B3D7" w:themeColor="accent1" w:themeTint="99" w:sz="4" w:space="0"/>
        <w:insideH w:val="single" w:color="95B3D7" w:themeColor="accent1" w:themeTint="99" w:sz="4" w:space="0"/>
        <w:insideV w:val="single" w:color="95B3D7" w:themeColor="accent1" w:themeTint="99" w:sz="4" w:space="0"/>
      </w:tblBorders>
    </w:tbl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4F81BD" w:themeColor="accent1" w:sz="4" w:space="0"/>
          <w:left w:val="single" w:color="4F81BD" w:themeColor="accent1" w:sz="4" w:space="0"/>
          <w:bottom w:val="single" w:color="4F81BD" w:themeColor="accent1" w:sz="4" w:space="0"/>
          <w:right w:val="single" w:color="4F81BD" w:themeColor="accent1" w:sz="4" w:space="0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</w:rPr>
      <w:tcPr>
        <w:tcBorders>
          <w:top w:val="double" w:color="4F81BD" w:themeColor="accent1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DBE5F1" w:themeFill="accent1" w:themeFillTint="33"/>
      </w:tcPr>
    </w:tblStylePr>
    <w:tblStylePr w:type="band1Horz">
      <w:tcPr>
        <w:shd w:val="clear" w:color="auto" w:fill="DBE5F1" w:themeFill="accent1" w:themeFillTint="33"/>
      </w:tcPr>
    </w:tblStylePr>
  </w:style>
  <w:style w:type="table" w:customStyle="1" w:styleId="302">
    <w:name w:val="Grid Table 4 Accent 2"/>
    <w:basedOn w:val="106"/>
    <w:uiPriority w:val="49"/>
    <w:pPr>
      <w:spacing w:after="0"/>
    </w:pPr>
    <w:tblPr>
      <w:tblBorders>
        <w:top w:val="single" w:color="D99594" w:themeColor="accent2" w:themeTint="99" w:sz="4" w:space="0"/>
        <w:left w:val="single" w:color="D99594" w:themeColor="accent2" w:themeTint="99" w:sz="4" w:space="0"/>
        <w:bottom w:val="single" w:color="D99594" w:themeColor="accent2" w:themeTint="99" w:sz="4" w:space="0"/>
        <w:right w:val="single" w:color="D99594" w:themeColor="accent2" w:themeTint="99" w:sz="4" w:space="0"/>
        <w:insideH w:val="single" w:color="D99594" w:themeColor="accent2" w:themeTint="99" w:sz="4" w:space="0"/>
        <w:insideV w:val="single" w:color="D99594" w:themeColor="accent2" w:themeTint="99" w:sz="4" w:space="0"/>
      </w:tblBorders>
    </w:tbl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C0504D" w:themeColor="accent2" w:sz="4" w:space="0"/>
          <w:left w:val="single" w:color="C0504D" w:themeColor="accent2" w:sz="4" w:space="0"/>
          <w:bottom w:val="single" w:color="C0504D" w:themeColor="accent2" w:sz="4" w:space="0"/>
          <w:right w:val="single" w:color="C0504D" w:themeColor="accent2" w:sz="4" w:space="0"/>
          <w:insideH w:val="nil"/>
          <w:insideV w:val="nil"/>
        </w:tcBorders>
        <w:shd w:val="clear" w:color="auto" w:fill="C0504D" w:themeFill="accent2"/>
      </w:tcPr>
    </w:tblStylePr>
    <w:tblStylePr w:type="lastRow">
      <w:rPr>
        <w:b/>
        <w:bCs/>
      </w:rPr>
      <w:tcPr>
        <w:tcBorders>
          <w:top w:val="double" w:color="C0504D" w:themeColor="accent2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F2DBDB" w:themeFill="accent2" w:themeFillTint="33"/>
      </w:tcPr>
    </w:tblStylePr>
    <w:tblStylePr w:type="band1Horz">
      <w:tcPr>
        <w:shd w:val="clear" w:color="auto" w:fill="F2DBDB" w:themeFill="accent2" w:themeFillTint="33"/>
      </w:tcPr>
    </w:tblStylePr>
  </w:style>
  <w:style w:type="table" w:customStyle="1" w:styleId="303">
    <w:name w:val="Grid Table 4 Accent 3"/>
    <w:basedOn w:val="106"/>
    <w:uiPriority w:val="49"/>
    <w:pPr>
      <w:spacing w:after="0"/>
    </w:pPr>
    <w:tblPr>
      <w:tblBorders>
        <w:top w:val="single" w:color="C2D69B" w:themeColor="accent3" w:themeTint="99" w:sz="4" w:space="0"/>
        <w:left w:val="single" w:color="C2D69B" w:themeColor="accent3" w:themeTint="99" w:sz="4" w:space="0"/>
        <w:bottom w:val="single" w:color="C2D69B" w:themeColor="accent3" w:themeTint="99" w:sz="4" w:space="0"/>
        <w:right w:val="single" w:color="C2D69B" w:themeColor="accent3" w:themeTint="99" w:sz="4" w:space="0"/>
        <w:insideH w:val="single" w:color="C2D69B" w:themeColor="accent3" w:themeTint="99" w:sz="4" w:space="0"/>
        <w:insideV w:val="single" w:color="C2D69B" w:themeColor="accent3" w:themeTint="99" w:sz="4" w:space="0"/>
      </w:tblBorders>
    </w:tbl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9BBB59" w:themeColor="accent3" w:sz="4" w:space="0"/>
          <w:left w:val="single" w:color="9BBB59" w:themeColor="accent3" w:sz="4" w:space="0"/>
          <w:bottom w:val="single" w:color="9BBB59" w:themeColor="accent3" w:sz="4" w:space="0"/>
          <w:right w:val="single" w:color="9BBB59" w:themeColor="accent3" w:sz="4" w:space="0"/>
          <w:insideH w:val="nil"/>
          <w:insideV w:val="nil"/>
        </w:tcBorders>
        <w:shd w:val="clear" w:color="auto" w:fill="9BBB59" w:themeFill="accent3"/>
      </w:tcPr>
    </w:tblStylePr>
    <w:tblStylePr w:type="lastRow">
      <w:rPr>
        <w:b/>
        <w:bCs/>
      </w:rPr>
      <w:tcPr>
        <w:tcBorders>
          <w:top w:val="double" w:color="9BBB59" w:themeColor="accent3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EAF1DD" w:themeFill="accent3" w:themeFillTint="33"/>
      </w:tcPr>
    </w:tblStylePr>
    <w:tblStylePr w:type="band1Horz">
      <w:tcPr>
        <w:shd w:val="clear" w:color="auto" w:fill="EAF1DD" w:themeFill="accent3" w:themeFillTint="33"/>
      </w:tcPr>
    </w:tblStylePr>
  </w:style>
  <w:style w:type="table" w:customStyle="1" w:styleId="304">
    <w:name w:val="Grid Table 4 Accent 4"/>
    <w:basedOn w:val="106"/>
    <w:uiPriority w:val="49"/>
    <w:pPr>
      <w:spacing w:after="0"/>
    </w:pPr>
    <w:tblPr>
      <w:tblBorders>
        <w:top w:val="single" w:color="B2A1C7" w:themeColor="accent4" w:themeTint="99" w:sz="4" w:space="0"/>
        <w:left w:val="single" w:color="B2A1C7" w:themeColor="accent4" w:themeTint="99" w:sz="4" w:space="0"/>
        <w:bottom w:val="single" w:color="B2A1C7" w:themeColor="accent4" w:themeTint="99" w:sz="4" w:space="0"/>
        <w:right w:val="single" w:color="B2A1C7" w:themeColor="accent4" w:themeTint="99" w:sz="4" w:space="0"/>
        <w:insideH w:val="single" w:color="B2A1C7" w:themeColor="accent4" w:themeTint="99" w:sz="4" w:space="0"/>
        <w:insideV w:val="single" w:color="B2A1C7" w:themeColor="accent4" w:themeTint="99" w:sz="4" w:space="0"/>
      </w:tblBorders>
    </w:tbl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8064A2" w:themeColor="accent4" w:sz="4" w:space="0"/>
          <w:left w:val="single" w:color="8064A2" w:themeColor="accent4" w:sz="4" w:space="0"/>
          <w:bottom w:val="single" w:color="8064A2" w:themeColor="accent4" w:sz="4" w:space="0"/>
          <w:right w:val="single" w:color="8064A2" w:themeColor="accent4" w:sz="4" w:space="0"/>
          <w:insideH w:val="nil"/>
          <w:insideV w:val="nil"/>
        </w:tcBorders>
        <w:shd w:val="clear" w:color="auto" w:fill="8064A2" w:themeFill="accent4"/>
      </w:tcPr>
    </w:tblStylePr>
    <w:tblStylePr w:type="lastRow">
      <w:rPr>
        <w:b/>
        <w:bCs/>
      </w:rPr>
      <w:tcPr>
        <w:tcBorders>
          <w:top w:val="double" w:color="8064A2" w:themeColor="accent4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E5DFEC" w:themeFill="accent4" w:themeFillTint="33"/>
      </w:tcPr>
    </w:tblStylePr>
    <w:tblStylePr w:type="band1Horz">
      <w:tcPr>
        <w:shd w:val="clear" w:color="auto" w:fill="E5DFEC" w:themeFill="accent4" w:themeFillTint="33"/>
      </w:tcPr>
    </w:tblStylePr>
  </w:style>
  <w:style w:type="table" w:customStyle="1" w:styleId="305">
    <w:name w:val="Grid Table 4 Accent 5"/>
    <w:basedOn w:val="106"/>
    <w:uiPriority w:val="49"/>
    <w:pPr>
      <w:spacing w:after="0"/>
    </w:pPr>
    <w:tblPr>
      <w:tblBorders>
        <w:top w:val="single" w:color="92CDDC" w:themeColor="accent5" w:themeTint="99" w:sz="4" w:space="0"/>
        <w:left w:val="single" w:color="92CDDC" w:themeColor="accent5" w:themeTint="99" w:sz="4" w:space="0"/>
        <w:bottom w:val="single" w:color="92CDDC" w:themeColor="accent5" w:themeTint="99" w:sz="4" w:space="0"/>
        <w:right w:val="single" w:color="92CDDC" w:themeColor="accent5" w:themeTint="99" w:sz="4" w:space="0"/>
        <w:insideH w:val="single" w:color="92CDDC" w:themeColor="accent5" w:themeTint="99" w:sz="4" w:space="0"/>
        <w:insideV w:val="single" w:color="92CDDC" w:themeColor="accent5" w:themeTint="99" w:sz="4" w:space="0"/>
      </w:tblBorders>
    </w:tbl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  <w:insideH w:val="nil"/>
          <w:insideV w:val="nil"/>
        </w:tcBorders>
        <w:shd w:val="clear" w:color="auto" w:fill="4BACC6" w:themeFill="accent5"/>
      </w:tcPr>
    </w:tblStylePr>
    <w:tblStylePr w:type="lastRow">
      <w:rPr>
        <w:b/>
        <w:bCs/>
      </w:rPr>
      <w:tcPr>
        <w:tcBorders>
          <w:top w:val="double" w:color="4BACC6" w:themeColor="accent5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DAEEF3" w:themeFill="accent5" w:themeFillTint="33"/>
      </w:tcPr>
    </w:tblStylePr>
    <w:tblStylePr w:type="band1Horz">
      <w:tcPr>
        <w:shd w:val="clear" w:color="auto" w:fill="DAEEF3" w:themeFill="accent5" w:themeFillTint="33"/>
      </w:tcPr>
    </w:tblStylePr>
  </w:style>
  <w:style w:type="table" w:customStyle="1" w:styleId="306">
    <w:name w:val="Grid Table 4 Accent 6"/>
    <w:basedOn w:val="106"/>
    <w:uiPriority w:val="49"/>
    <w:pPr>
      <w:spacing w:after="0"/>
    </w:pPr>
    <w:tblPr>
      <w:tblBorders>
        <w:top w:val="single" w:color="FABF8F" w:themeColor="accent6" w:themeTint="99" w:sz="4" w:space="0"/>
        <w:left w:val="single" w:color="FABF8F" w:themeColor="accent6" w:themeTint="99" w:sz="4" w:space="0"/>
        <w:bottom w:val="single" w:color="FABF8F" w:themeColor="accent6" w:themeTint="99" w:sz="4" w:space="0"/>
        <w:right w:val="single" w:color="FABF8F" w:themeColor="accent6" w:themeTint="99" w:sz="4" w:space="0"/>
        <w:insideH w:val="single" w:color="FABF8F" w:themeColor="accent6" w:themeTint="99" w:sz="4" w:space="0"/>
        <w:insideV w:val="single" w:color="FABF8F" w:themeColor="accent6" w:themeTint="99" w:sz="4" w:space="0"/>
      </w:tblBorders>
    </w:tbl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  <w:insideH w:val="nil"/>
          <w:insideV w:val="nil"/>
        </w:tcBorders>
        <w:shd w:val="clear" w:color="auto" w:fill="F79646" w:themeFill="accent6"/>
      </w:tcPr>
    </w:tblStylePr>
    <w:tblStylePr w:type="lastRow">
      <w:rPr>
        <w:b/>
        <w:bCs/>
      </w:rPr>
      <w:tcPr>
        <w:tcBorders>
          <w:top w:val="double" w:color="F79646" w:themeColor="accent6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FDE9D9" w:themeFill="accent6" w:themeFillTint="33"/>
      </w:tcPr>
    </w:tblStylePr>
    <w:tblStylePr w:type="band1Horz">
      <w:tcPr>
        <w:shd w:val="clear" w:color="auto" w:fill="FDE9D9" w:themeFill="accent6" w:themeFillTint="33"/>
      </w:tcPr>
    </w:tblStylePr>
  </w:style>
  <w:style w:type="table" w:customStyle="1" w:styleId="307">
    <w:name w:val="Grid Table 5 Dark"/>
    <w:basedOn w:val="106"/>
    <w:uiPriority w:val="50"/>
    <w:pPr>
      <w:spacing w:after="0"/>
    </w:pPr>
    <w:tblPr>
      <w:tblBorders>
        <w:top w:val="single" w:color="FFFFFF" w:themeColor="background1" w:sz="4" w:space="0"/>
        <w:left w:val="single" w:color="FFFFFF" w:themeColor="background1" w:sz="4" w:space="0"/>
        <w:bottom w:val="single" w:color="FFFFFF" w:themeColor="background1" w:sz="4" w:space="0"/>
        <w:right w:val="single" w:color="FFFFFF" w:themeColor="background1" w:sz="4" w:space="0"/>
        <w:insideH w:val="single" w:color="FFFFFF" w:themeColor="background1" w:sz="4" w:space="0"/>
        <w:insideV w:val="single" w:color="FFFFFF" w:themeColor="background1" w:sz="4" w:space="0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FFFFFF" w:themeColor="background1" w:sz="4" w:space="0"/>
          <w:left w:val="single" w:color="FFFFFF" w:themeColor="background1" w:sz="4" w:space="0"/>
          <w:right w:val="single" w:color="FFFFFF" w:themeColor="background1" w:sz="4" w:space="0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left w:val="single" w:color="FFFFFF" w:themeColor="background1" w:sz="4" w:space="0"/>
          <w:bottom w:val="single" w:color="FFFFFF" w:themeColor="background1" w:sz="4" w:space="0"/>
          <w:right w:val="single" w:color="FFFFFF" w:themeColor="background1" w:sz="4" w:space="0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FFFFFF" w:themeColor="background1" w:sz="4" w:space="0"/>
          <w:left w:val="single" w:color="FFFFFF" w:themeColor="background1" w:sz="4" w:space="0"/>
          <w:bottom w:val="single" w:color="FFFFFF" w:themeColor="background1" w:sz="4" w:space="0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FFFFFF" w:themeColor="background1" w:sz="4" w:space="0"/>
          <w:bottom w:val="single" w:color="FFFFFF" w:themeColor="background1" w:sz="4" w:space="0"/>
          <w:right w:val="single" w:color="FFFFFF" w:themeColor="background1" w:sz="4" w:space="0"/>
          <w:insideV w:val="nil"/>
        </w:tcBorders>
        <w:shd w:val="clear" w:color="auto" w:fill="000000" w:themeFill="text1"/>
      </w:tcPr>
    </w:tblStylePr>
    <w:tblStylePr w:type="band1Vert">
      <w:tcPr>
        <w:shd w:val="clear" w:color="auto" w:fill="999999" w:themeFill="text1" w:themeFillTint="66"/>
      </w:tcPr>
    </w:tblStylePr>
    <w:tblStylePr w:type="band1Horz">
      <w:tcPr>
        <w:shd w:val="clear" w:color="auto" w:fill="999999" w:themeFill="text1" w:themeFillTint="66"/>
      </w:tcPr>
    </w:tblStylePr>
  </w:style>
  <w:style w:type="table" w:customStyle="1" w:styleId="308">
    <w:name w:val="Grid Table 5 Dark Accent 1"/>
    <w:basedOn w:val="106"/>
    <w:uiPriority w:val="50"/>
    <w:pPr>
      <w:spacing w:after="0"/>
    </w:pPr>
    <w:tblPr>
      <w:tblBorders>
        <w:top w:val="single" w:color="FFFFFF" w:themeColor="background1" w:sz="4" w:space="0"/>
        <w:left w:val="single" w:color="FFFFFF" w:themeColor="background1" w:sz="4" w:space="0"/>
        <w:bottom w:val="single" w:color="FFFFFF" w:themeColor="background1" w:sz="4" w:space="0"/>
        <w:right w:val="single" w:color="FFFFFF" w:themeColor="background1" w:sz="4" w:space="0"/>
        <w:insideH w:val="single" w:color="FFFFFF" w:themeColor="background1" w:sz="4" w:space="0"/>
        <w:insideV w:val="single" w:color="FFFFFF" w:themeColor="background1" w:sz="4" w:space="0"/>
      </w:tblBorders>
    </w:tblPr>
    <w:tcPr>
      <w:shd w:val="clear" w:color="auto" w:fill="DBE5F1" w:themeFill="accent1" w:themeFillTint="33"/>
    </w:tc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FFFFFF" w:themeColor="background1" w:sz="4" w:space="0"/>
          <w:left w:val="single" w:color="FFFFFF" w:themeColor="background1" w:sz="4" w:space="0"/>
          <w:right w:val="single" w:color="FFFFFF" w:themeColor="background1" w:sz="4" w:space="0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left w:val="single" w:color="FFFFFF" w:themeColor="background1" w:sz="4" w:space="0"/>
          <w:bottom w:val="single" w:color="FFFFFF" w:themeColor="background1" w:sz="4" w:space="0"/>
          <w:right w:val="single" w:color="FFFFFF" w:themeColor="background1" w:sz="4" w:space="0"/>
          <w:insideH w:val="nil"/>
          <w:insideV w:val="nil"/>
        </w:tcBorders>
        <w:shd w:val="clear" w:color="auto" w:fill="4F81BD" w:themeFill="accent1"/>
      </w:tcPr>
    </w:tblStylePr>
    <w:tblStylePr w:type="fir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FFFFFF" w:themeColor="background1" w:sz="4" w:space="0"/>
          <w:left w:val="single" w:color="FFFFFF" w:themeColor="background1" w:sz="4" w:space="0"/>
          <w:bottom w:val="single" w:color="FFFFFF" w:themeColor="background1" w:sz="4" w:space="0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FFFFFF" w:themeColor="background1" w:sz="4" w:space="0"/>
          <w:bottom w:val="single" w:color="FFFFFF" w:themeColor="background1" w:sz="4" w:space="0"/>
          <w:right w:val="single" w:color="FFFFFF" w:themeColor="background1" w:sz="4" w:space="0"/>
          <w:insideV w:val="nil"/>
        </w:tcBorders>
        <w:shd w:val="clear" w:color="auto" w:fill="4F81BD" w:themeFill="accent1"/>
      </w:tcPr>
    </w:tblStylePr>
    <w:tblStylePr w:type="band1Vert">
      <w:tcPr>
        <w:shd w:val="clear" w:color="auto" w:fill="B8CCE4" w:themeFill="accent1" w:themeFillTint="66"/>
      </w:tcPr>
    </w:tblStylePr>
    <w:tblStylePr w:type="band1Horz">
      <w:tcPr>
        <w:shd w:val="clear" w:color="auto" w:fill="B8CCE4" w:themeFill="accent1" w:themeFillTint="66"/>
      </w:tcPr>
    </w:tblStylePr>
  </w:style>
  <w:style w:type="table" w:customStyle="1" w:styleId="309">
    <w:name w:val="Grid Table 5 Dark Accent 2"/>
    <w:basedOn w:val="106"/>
    <w:uiPriority w:val="50"/>
    <w:pPr>
      <w:spacing w:after="0"/>
    </w:pPr>
    <w:tblPr>
      <w:tblBorders>
        <w:top w:val="single" w:color="FFFFFF" w:themeColor="background1" w:sz="4" w:space="0"/>
        <w:left w:val="single" w:color="FFFFFF" w:themeColor="background1" w:sz="4" w:space="0"/>
        <w:bottom w:val="single" w:color="FFFFFF" w:themeColor="background1" w:sz="4" w:space="0"/>
        <w:right w:val="single" w:color="FFFFFF" w:themeColor="background1" w:sz="4" w:space="0"/>
        <w:insideH w:val="single" w:color="FFFFFF" w:themeColor="background1" w:sz="4" w:space="0"/>
        <w:insideV w:val="single" w:color="FFFFFF" w:themeColor="background1" w:sz="4" w:space="0"/>
      </w:tblBorders>
    </w:tblPr>
    <w:tcPr>
      <w:shd w:val="clear" w:color="auto" w:fill="F2DBDB" w:themeFill="accent2" w:themeFillTint="33"/>
    </w:tc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FFFFFF" w:themeColor="background1" w:sz="4" w:space="0"/>
          <w:left w:val="single" w:color="FFFFFF" w:themeColor="background1" w:sz="4" w:space="0"/>
          <w:right w:val="single" w:color="FFFFFF" w:themeColor="background1" w:sz="4" w:space="0"/>
          <w:insideH w:val="nil"/>
          <w:insideV w:val="nil"/>
        </w:tcBorders>
        <w:shd w:val="clear" w:color="auto" w:fill="C0504D" w:themeFill="accent2"/>
      </w:tcPr>
    </w:tblStylePr>
    <w:tblStylePr w:type="la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left w:val="single" w:color="FFFFFF" w:themeColor="background1" w:sz="4" w:space="0"/>
          <w:bottom w:val="single" w:color="FFFFFF" w:themeColor="background1" w:sz="4" w:space="0"/>
          <w:right w:val="single" w:color="FFFFFF" w:themeColor="background1" w:sz="4" w:space="0"/>
          <w:insideH w:val="nil"/>
          <w:insideV w:val="nil"/>
        </w:tcBorders>
        <w:shd w:val="clear" w:color="auto" w:fill="C0504D" w:themeFill="accent2"/>
      </w:tcPr>
    </w:tblStylePr>
    <w:tblStylePr w:type="fir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FFFFFF" w:themeColor="background1" w:sz="4" w:space="0"/>
          <w:left w:val="single" w:color="FFFFFF" w:themeColor="background1" w:sz="4" w:space="0"/>
          <w:bottom w:val="single" w:color="FFFFFF" w:themeColor="background1" w:sz="4" w:space="0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FFFFFF" w:themeColor="background1" w:sz="4" w:space="0"/>
          <w:bottom w:val="single" w:color="FFFFFF" w:themeColor="background1" w:sz="4" w:space="0"/>
          <w:right w:val="single" w:color="FFFFFF" w:themeColor="background1" w:sz="4" w:space="0"/>
          <w:insideV w:val="nil"/>
        </w:tcBorders>
        <w:shd w:val="clear" w:color="auto" w:fill="C0504D" w:themeFill="accent2"/>
      </w:tcPr>
    </w:tblStylePr>
    <w:tblStylePr w:type="band1Vert">
      <w:tcPr>
        <w:shd w:val="clear" w:color="auto" w:fill="E5B8B7" w:themeFill="accent2" w:themeFillTint="66"/>
      </w:tcPr>
    </w:tblStylePr>
    <w:tblStylePr w:type="band1Horz">
      <w:tcPr>
        <w:shd w:val="clear" w:color="auto" w:fill="E5B8B7" w:themeFill="accent2" w:themeFillTint="66"/>
      </w:tcPr>
    </w:tblStylePr>
  </w:style>
  <w:style w:type="table" w:customStyle="1" w:styleId="310">
    <w:name w:val="Grid Table 5 Dark Accent 3"/>
    <w:basedOn w:val="106"/>
    <w:uiPriority w:val="50"/>
    <w:pPr>
      <w:spacing w:after="0"/>
    </w:pPr>
    <w:tblPr>
      <w:tblBorders>
        <w:top w:val="single" w:color="FFFFFF" w:themeColor="background1" w:sz="4" w:space="0"/>
        <w:left w:val="single" w:color="FFFFFF" w:themeColor="background1" w:sz="4" w:space="0"/>
        <w:bottom w:val="single" w:color="FFFFFF" w:themeColor="background1" w:sz="4" w:space="0"/>
        <w:right w:val="single" w:color="FFFFFF" w:themeColor="background1" w:sz="4" w:space="0"/>
        <w:insideH w:val="single" w:color="FFFFFF" w:themeColor="background1" w:sz="4" w:space="0"/>
        <w:insideV w:val="single" w:color="FFFFFF" w:themeColor="background1" w:sz="4" w:space="0"/>
      </w:tblBorders>
    </w:tblPr>
    <w:tcPr>
      <w:shd w:val="clear" w:color="auto" w:fill="EAF1DD" w:themeFill="accent3" w:themeFillTint="33"/>
    </w:tc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FFFFFF" w:themeColor="background1" w:sz="4" w:space="0"/>
          <w:left w:val="single" w:color="FFFFFF" w:themeColor="background1" w:sz="4" w:space="0"/>
          <w:right w:val="single" w:color="FFFFFF" w:themeColor="background1" w:sz="4" w:space="0"/>
          <w:insideH w:val="nil"/>
          <w:insideV w:val="nil"/>
        </w:tcBorders>
        <w:shd w:val="clear" w:color="auto" w:fill="9BBB59" w:themeFill="accent3"/>
      </w:tcPr>
    </w:tblStylePr>
    <w:tblStylePr w:type="la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left w:val="single" w:color="FFFFFF" w:themeColor="background1" w:sz="4" w:space="0"/>
          <w:bottom w:val="single" w:color="FFFFFF" w:themeColor="background1" w:sz="4" w:space="0"/>
          <w:right w:val="single" w:color="FFFFFF" w:themeColor="background1" w:sz="4" w:space="0"/>
          <w:insideH w:val="nil"/>
          <w:insideV w:val="nil"/>
        </w:tcBorders>
        <w:shd w:val="clear" w:color="auto" w:fill="9BBB59" w:themeFill="accent3"/>
      </w:tcPr>
    </w:tblStylePr>
    <w:tblStylePr w:type="fir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FFFFFF" w:themeColor="background1" w:sz="4" w:space="0"/>
          <w:left w:val="single" w:color="FFFFFF" w:themeColor="background1" w:sz="4" w:space="0"/>
          <w:bottom w:val="single" w:color="FFFFFF" w:themeColor="background1" w:sz="4" w:space="0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FFFFFF" w:themeColor="background1" w:sz="4" w:space="0"/>
          <w:bottom w:val="single" w:color="FFFFFF" w:themeColor="background1" w:sz="4" w:space="0"/>
          <w:right w:val="single" w:color="FFFFFF" w:themeColor="background1" w:sz="4" w:space="0"/>
          <w:insideV w:val="nil"/>
        </w:tcBorders>
        <w:shd w:val="clear" w:color="auto" w:fill="9BBB59" w:themeFill="accent3"/>
      </w:tcPr>
    </w:tblStylePr>
    <w:tblStylePr w:type="band1Vert">
      <w:tcPr>
        <w:shd w:val="clear" w:color="auto" w:fill="D6E3BC" w:themeFill="accent3" w:themeFillTint="66"/>
      </w:tcPr>
    </w:tblStylePr>
    <w:tblStylePr w:type="band1Horz">
      <w:tcPr>
        <w:shd w:val="clear" w:color="auto" w:fill="D6E3BC" w:themeFill="accent3" w:themeFillTint="66"/>
      </w:tcPr>
    </w:tblStylePr>
  </w:style>
  <w:style w:type="table" w:customStyle="1" w:styleId="311">
    <w:name w:val="Grid Table 5 Dark Accent 4"/>
    <w:basedOn w:val="106"/>
    <w:uiPriority w:val="50"/>
    <w:pPr>
      <w:spacing w:after="0"/>
    </w:pPr>
    <w:tblPr>
      <w:tblBorders>
        <w:top w:val="single" w:color="FFFFFF" w:themeColor="background1" w:sz="4" w:space="0"/>
        <w:left w:val="single" w:color="FFFFFF" w:themeColor="background1" w:sz="4" w:space="0"/>
        <w:bottom w:val="single" w:color="FFFFFF" w:themeColor="background1" w:sz="4" w:space="0"/>
        <w:right w:val="single" w:color="FFFFFF" w:themeColor="background1" w:sz="4" w:space="0"/>
        <w:insideH w:val="single" w:color="FFFFFF" w:themeColor="background1" w:sz="4" w:space="0"/>
        <w:insideV w:val="single" w:color="FFFFFF" w:themeColor="background1" w:sz="4" w:space="0"/>
      </w:tblBorders>
    </w:tblPr>
    <w:tcPr>
      <w:shd w:val="clear" w:color="auto" w:fill="E5DFEC" w:themeFill="accent4" w:themeFillTint="33"/>
    </w:tc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FFFFFF" w:themeColor="background1" w:sz="4" w:space="0"/>
          <w:left w:val="single" w:color="FFFFFF" w:themeColor="background1" w:sz="4" w:space="0"/>
          <w:right w:val="single" w:color="FFFFFF" w:themeColor="background1" w:sz="4" w:space="0"/>
          <w:insideH w:val="nil"/>
          <w:insideV w:val="nil"/>
        </w:tcBorders>
        <w:shd w:val="clear" w:color="auto" w:fill="8064A2" w:themeFill="accent4"/>
      </w:tcPr>
    </w:tblStylePr>
    <w:tblStylePr w:type="la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left w:val="single" w:color="FFFFFF" w:themeColor="background1" w:sz="4" w:space="0"/>
          <w:bottom w:val="single" w:color="FFFFFF" w:themeColor="background1" w:sz="4" w:space="0"/>
          <w:right w:val="single" w:color="FFFFFF" w:themeColor="background1" w:sz="4" w:space="0"/>
          <w:insideH w:val="nil"/>
          <w:insideV w:val="nil"/>
        </w:tcBorders>
        <w:shd w:val="clear" w:color="auto" w:fill="8064A2" w:themeFill="accent4"/>
      </w:tcPr>
    </w:tblStylePr>
    <w:tblStylePr w:type="fir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FFFFFF" w:themeColor="background1" w:sz="4" w:space="0"/>
          <w:left w:val="single" w:color="FFFFFF" w:themeColor="background1" w:sz="4" w:space="0"/>
          <w:bottom w:val="single" w:color="FFFFFF" w:themeColor="background1" w:sz="4" w:space="0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FFFFFF" w:themeColor="background1" w:sz="4" w:space="0"/>
          <w:bottom w:val="single" w:color="FFFFFF" w:themeColor="background1" w:sz="4" w:space="0"/>
          <w:right w:val="single" w:color="FFFFFF" w:themeColor="background1" w:sz="4" w:space="0"/>
          <w:insideV w:val="nil"/>
        </w:tcBorders>
        <w:shd w:val="clear" w:color="auto" w:fill="8064A2" w:themeFill="accent4"/>
      </w:tcPr>
    </w:tblStylePr>
    <w:tblStylePr w:type="band1Vert">
      <w:tcPr>
        <w:shd w:val="clear" w:color="auto" w:fill="CCC0D9" w:themeFill="accent4" w:themeFillTint="66"/>
      </w:tcPr>
    </w:tblStylePr>
    <w:tblStylePr w:type="band1Horz">
      <w:tcPr>
        <w:shd w:val="clear" w:color="auto" w:fill="CCC0D9" w:themeFill="accent4" w:themeFillTint="66"/>
      </w:tcPr>
    </w:tblStylePr>
  </w:style>
  <w:style w:type="table" w:customStyle="1" w:styleId="312">
    <w:name w:val="Grid Table 5 Dark Accent 5"/>
    <w:basedOn w:val="106"/>
    <w:uiPriority w:val="50"/>
    <w:pPr>
      <w:spacing w:after="0"/>
    </w:pPr>
    <w:tblPr>
      <w:tblBorders>
        <w:top w:val="single" w:color="FFFFFF" w:themeColor="background1" w:sz="4" w:space="0"/>
        <w:left w:val="single" w:color="FFFFFF" w:themeColor="background1" w:sz="4" w:space="0"/>
        <w:bottom w:val="single" w:color="FFFFFF" w:themeColor="background1" w:sz="4" w:space="0"/>
        <w:right w:val="single" w:color="FFFFFF" w:themeColor="background1" w:sz="4" w:space="0"/>
        <w:insideH w:val="single" w:color="FFFFFF" w:themeColor="background1" w:sz="4" w:space="0"/>
        <w:insideV w:val="single" w:color="FFFFFF" w:themeColor="background1" w:sz="4" w:space="0"/>
      </w:tblBorders>
    </w:tblPr>
    <w:tcPr>
      <w:shd w:val="clear" w:color="auto" w:fill="DAEEF3" w:themeFill="accent5" w:themeFillTint="33"/>
    </w:tc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FFFFFF" w:themeColor="background1" w:sz="4" w:space="0"/>
          <w:left w:val="single" w:color="FFFFFF" w:themeColor="background1" w:sz="4" w:space="0"/>
          <w:right w:val="single" w:color="FFFFFF" w:themeColor="background1" w:sz="4" w:space="0"/>
          <w:insideH w:val="nil"/>
          <w:insideV w:val="nil"/>
        </w:tcBorders>
        <w:shd w:val="clear" w:color="auto" w:fill="4BACC6" w:themeFill="accent5"/>
      </w:tcPr>
    </w:tblStylePr>
    <w:tblStylePr w:type="la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left w:val="single" w:color="FFFFFF" w:themeColor="background1" w:sz="4" w:space="0"/>
          <w:bottom w:val="single" w:color="FFFFFF" w:themeColor="background1" w:sz="4" w:space="0"/>
          <w:right w:val="single" w:color="FFFFFF" w:themeColor="background1" w:sz="4" w:space="0"/>
          <w:insideH w:val="nil"/>
          <w:insideV w:val="nil"/>
        </w:tcBorders>
        <w:shd w:val="clear" w:color="auto" w:fill="4BACC6" w:themeFill="accent5"/>
      </w:tcPr>
    </w:tblStylePr>
    <w:tblStylePr w:type="fir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FFFFFF" w:themeColor="background1" w:sz="4" w:space="0"/>
          <w:left w:val="single" w:color="FFFFFF" w:themeColor="background1" w:sz="4" w:space="0"/>
          <w:bottom w:val="single" w:color="FFFFFF" w:themeColor="background1" w:sz="4" w:space="0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FFFFFF" w:themeColor="background1" w:sz="4" w:space="0"/>
          <w:bottom w:val="single" w:color="FFFFFF" w:themeColor="background1" w:sz="4" w:space="0"/>
          <w:right w:val="single" w:color="FFFFFF" w:themeColor="background1" w:sz="4" w:space="0"/>
          <w:insideV w:val="nil"/>
        </w:tcBorders>
        <w:shd w:val="clear" w:color="auto" w:fill="4BACC6" w:themeFill="accent5"/>
      </w:tcPr>
    </w:tblStylePr>
    <w:tblStylePr w:type="band1Vert">
      <w:tcPr>
        <w:shd w:val="clear" w:color="auto" w:fill="B6DDE8" w:themeFill="accent5" w:themeFillTint="66"/>
      </w:tcPr>
    </w:tblStylePr>
    <w:tblStylePr w:type="band1Horz">
      <w:tcPr>
        <w:shd w:val="clear" w:color="auto" w:fill="B6DDE8" w:themeFill="accent5" w:themeFillTint="66"/>
      </w:tcPr>
    </w:tblStylePr>
  </w:style>
  <w:style w:type="table" w:customStyle="1" w:styleId="313">
    <w:name w:val="Grid Table 5 Dark Accent 6"/>
    <w:basedOn w:val="106"/>
    <w:uiPriority w:val="50"/>
    <w:pPr>
      <w:spacing w:after="0"/>
    </w:pPr>
    <w:tblPr>
      <w:tblBorders>
        <w:top w:val="single" w:color="FFFFFF" w:themeColor="background1" w:sz="4" w:space="0"/>
        <w:left w:val="single" w:color="FFFFFF" w:themeColor="background1" w:sz="4" w:space="0"/>
        <w:bottom w:val="single" w:color="FFFFFF" w:themeColor="background1" w:sz="4" w:space="0"/>
        <w:right w:val="single" w:color="FFFFFF" w:themeColor="background1" w:sz="4" w:space="0"/>
        <w:insideH w:val="single" w:color="FFFFFF" w:themeColor="background1" w:sz="4" w:space="0"/>
        <w:insideV w:val="single" w:color="FFFFFF" w:themeColor="background1" w:sz="4" w:space="0"/>
      </w:tblBorders>
    </w:tblPr>
    <w:tcPr>
      <w:shd w:val="clear" w:color="auto" w:fill="FDE9D9" w:themeFill="accent6" w:themeFillTint="33"/>
    </w:tc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FFFFFF" w:themeColor="background1" w:sz="4" w:space="0"/>
          <w:left w:val="single" w:color="FFFFFF" w:themeColor="background1" w:sz="4" w:space="0"/>
          <w:right w:val="single" w:color="FFFFFF" w:themeColor="background1" w:sz="4" w:space="0"/>
          <w:insideH w:val="nil"/>
          <w:insideV w:val="nil"/>
        </w:tcBorders>
        <w:shd w:val="clear" w:color="auto" w:fill="F79646" w:themeFill="accent6"/>
      </w:tcPr>
    </w:tblStylePr>
    <w:tblStylePr w:type="la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left w:val="single" w:color="FFFFFF" w:themeColor="background1" w:sz="4" w:space="0"/>
          <w:bottom w:val="single" w:color="FFFFFF" w:themeColor="background1" w:sz="4" w:space="0"/>
          <w:right w:val="single" w:color="FFFFFF" w:themeColor="background1" w:sz="4" w:space="0"/>
          <w:insideH w:val="nil"/>
          <w:insideV w:val="nil"/>
        </w:tcBorders>
        <w:shd w:val="clear" w:color="auto" w:fill="F79646" w:themeFill="accent6"/>
      </w:tcPr>
    </w:tblStylePr>
    <w:tblStylePr w:type="fir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FFFFFF" w:themeColor="background1" w:sz="4" w:space="0"/>
          <w:left w:val="single" w:color="FFFFFF" w:themeColor="background1" w:sz="4" w:space="0"/>
          <w:bottom w:val="single" w:color="FFFFFF" w:themeColor="background1" w:sz="4" w:space="0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FFFFFF" w:themeColor="background1" w:sz="4" w:space="0"/>
          <w:bottom w:val="single" w:color="FFFFFF" w:themeColor="background1" w:sz="4" w:space="0"/>
          <w:right w:val="single" w:color="FFFFFF" w:themeColor="background1" w:sz="4" w:space="0"/>
          <w:insideV w:val="nil"/>
        </w:tcBorders>
        <w:shd w:val="clear" w:color="auto" w:fill="F79646" w:themeFill="accent6"/>
      </w:tcPr>
    </w:tblStylePr>
    <w:tblStylePr w:type="band1Vert">
      <w:tcPr>
        <w:shd w:val="clear" w:color="auto" w:fill="FBD4B4" w:themeFill="accent6" w:themeFillTint="66"/>
      </w:tcPr>
    </w:tblStylePr>
    <w:tblStylePr w:type="band1Horz">
      <w:tcPr>
        <w:shd w:val="clear" w:color="auto" w:fill="FBD4B4" w:themeFill="accent6" w:themeFillTint="66"/>
      </w:tcPr>
    </w:tblStylePr>
  </w:style>
  <w:style w:type="table" w:customStyle="1" w:styleId="314">
    <w:name w:val="Grid Table 6 Colorful"/>
    <w:basedOn w:val="106"/>
    <w:uiPriority w:val="51"/>
    <w:pPr>
      <w:spacing w:after="0"/>
    </w:pPr>
    <w:tblPr>
      <w:tblBorders>
        <w:top w:val="single" w:color="666666" w:themeColor="text1" w:themeTint="99" w:sz="4" w:space="0"/>
        <w:left w:val="single" w:color="666666" w:themeColor="text1" w:themeTint="99" w:sz="4" w:space="0"/>
        <w:bottom w:val="single" w:color="666666" w:themeColor="text1" w:themeTint="99" w:sz="4" w:space="0"/>
        <w:right w:val="single" w:color="666666" w:themeColor="text1" w:themeTint="99" w:sz="4" w:space="0"/>
        <w:insideH w:val="single" w:color="666666" w:themeColor="text1" w:themeTint="99" w:sz="4" w:space="0"/>
        <w:insideV w:val="single" w:color="666666" w:themeColor="text1" w:themeTint="99" w:sz="4" w:space="0"/>
      </w:tblBorders>
    </w:tblPr>
    <w:tblStylePr w:type="firstRow">
      <w:rPr>
        <w:b/>
        <w:bCs/>
      </w:rPr>
      <w:tcPr>
        <w:tcBorders>
          <w:bottom w:val="single" w:color="666666" w:themeColor="text1" w:themeTint="99" w:sz="12" w:space="0"/>
        </w:tcBorders>
      </w:tcPr>
    </w:tblStylePr>
    <w:tblStylePr w:type="lastRow">
      <w:rPr>
        <w:b/>
        <w:bCs/>
      </w:rPr>
      <w:tcPr>
        <w:tcBorders>
          <w:top w:val="double" w:color="666666" w:themeColor="text1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CCCCCC" w:themeFill="text1" w:themeFillTint="33"/>
      </w:tcPr>
    </w:tblStylePr>
    <w:tblStylePr w:type="band1Horz">
      <w:tcPr>
        <w:shd w:val="clear" w:color="auto" w:fill="CCCCCC" w:themeFill="text1" w:themeFillTint="33"/>
      </w:tcPr>
    </w:tblStylePr>
  </w:style>
  <w:style w:type="table" w:customStyle="1" w:styleId="315">
    <w:name w:val="Grid Table 6 Colorful Accent 1"/>
    <w:basedOn w:val="106"/>
    <w:uiPriority w:val="51"/>
    <w:pPr>
      <w:spacing w:after="0"/>
    </w:pPr>
    <w:rPr>
      <w:color w:val="376092" w:themeColor="accent1" w:themeShade="BF"/>
    </w:rPr>
    <w:tblPr>
      <w:tblBorders>
        <w:top w:val="single" w:color="95B3D7" w:themeColor="accent1" w:themeTint="99" w:sz="4" w:space="0"/>
        <w:left w:val="single" w:color="95B3D7" w:themeColor="accent1" w:themeTint="99" w:sz="4" w:space="0"/>
        <w:bottom w:val="single" w:color="95B3D7" w:themeColor="accent1" w:themeTint="99" w:sz="4" w:space="0"/>
        <w:right w:val="single" w:color="95B3D7" w:themeColor="accent1" w:themeTint="99" w:sz="4" w:space="0"/>
        <w:insideH w:val="single" w:color="95B3D7" w:themeColor="accent1" w:themeTint="99" w:sz="4" w:space="0"/>
        <w:insideV w:val="single" w:color="95B3D7" w:themeColor="accent1" w:themeTint="99" w:sz="4" w:space="0"/>
      </w:tblBorders>
    </w:tblPr>
    <w:tblStylePr w:type="firstRow">
      <w:rPr>
        <w:b/>
        <w:bCs/>
      </w:rPr>
      <w:tcPr>
        <w:tcBorders>
          <w:bottom w:val="single" w:color="95B3D7" w:themeColor="accent1" w:themeTint="99" w:sz="12" w:space="0"/>
        </w:tcBorders>
      </w:tcPr>
    </w:tblStylePr>
    <w:tblStylePr w:type="lastRow">
      <w:rPr>
        <w:b/>
        <w:bCs/>
      </w:rPr>
      <w:tcPr>
        <w:tcBorders>
          <w:top w:val="double" w:color="95B3D7" w:themeColor="accent1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DBE5F1" w:themeFill="accent1" w:themeFillTint="33"/>
      </w:tcPr>
    </w:tblStylePr>
    <w:tblStylePr w:type="band1Horz">
      <w:tcPr>
        <w:shd w:val="clear" w:color="auto" w:fill="DBE5F1" w:themeFill="accent1" w:themeFillTint="33"/>
      </w:tcPr>
    </w:tblStylePr>
  </w:style>
  <w:style w:type="table" w:customStyle="1" w:styleId="316">
    <w:name w:val="Grid Table 6 Colorful Accent 2"/>
    <w:basedOn w:val="106"/>
    <w:uiPriority w:val="51"/>
    <w:pPr>
      <w:spacing w:after="0"/>
    </w:pPr>
    <w:rPr>
      <w:color w:val="953735" w:themeColor="accent2" w:themeShade="BF"/>
    </w:rPr>
    <w:tblPr>
      <w:tblBorders>
        <w:top w:val="single" w:color="D99594" w:themeColor="accent2" w:themeTint="99" w:sz="4" w:space="0"/>
        <w:left w:val="single" w:color="D99594" w:themeColor="accent2" w:themeTint="99" w:sz="4" w:space="0"/>
        <w:bottom w:val="single" w:color="D99594" w:themeColor="accent2" w:themeTint="99" w:sz="4" w:space="0"/>
        <w:right w:val="single" w:color="D99594" w:themeColor="accent2" w:themeTint="99" w:sz="4" w:space="0"/>
        <w:insideH w:val="single" w:color="D99594" w:themeColor="accent2" w:themeTint="99" w:sz="4" w:space="0"/>
        <w:insideV w:val="single" w:color="D99594" w:themeColor="accent2" w:themeTint="99" w:sz="4" w:space="0"/>
      </w:tblBorders>
    </w:tblPr>
    <w:tblStylePr w:type="firstRow">
      <w:rPr>
        <w:b/>
        <w:bCs/>
      </w:rPr>
      <w:tcPr>
        <w:tcBorders>
          <w:bottom w:val="single" w:color="D99594" w:themeColor="accent2" w:themeTint="99" w:sz="12" w:space="0"/>
        </w:tcBorders>
      </w:tcPr>
    </w:tblStylePr>
    <w:tblStylePr w:type="lastRow">
      <w:rPr>
        <w:b/>
        <w:bCs/>
      </w:rPr>
      <w:tcPr>
        <w:tcBorders>
          <w:top w:val="double" w:color="D99594" w:themeColor="accent2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F2DBDB" w:themeFill="accent2" w:themeFillTint="33"/>
      </w:tcPr>
    </w:tblStylePr>
    <w:tblStylePr w:type="band1Horz">
      <w:tcPr>
        <w:shd w:val="clear" w:color="auto" w:fill="F2DBDB" w:themeFill="accent2" w:themeFillTint="33"/>
      </w:tcPr>
    </w:tblStylePr>
  </w:style>
  <w:style w:type="table" w:customStyle="1" w:styleId="317">
    <w:name w:val="Grid Table 6 Colorful Accent 3"/>
    <w:basedOn w:val="106"/>
    <w:uiPriority w:val="51"/>
    <w:pPr>
      <w:spacing w:after="0"/>
    </w:pPr>
    <w:rPr>
      <w:color w:val="77933C" w:themeColor="accent3" w:themeShade="BF"/>
    </w:rPr>
    <w:tblPr>
      <w:tblBorders>
        <w:top w:val="single" w:color="C2D69B" w:themeColor="accent3" w:themeTint="99" w:sz="4" w:space="0"/>
        <w:left w:val="single" w:color="C2D69B" w:themeColor="accent3" w:themeTint="99" w:sz="4" w:space="0"/>
        <w:bottom w:val="single" w:color="C2D69B" w:themeColor="accent3" w:themeTint="99" w:sz="4" w:space="0"/>
        <w:right w:val="single" w:color="C2D69B" w:themeColor="accent3" w:themeTint="99" w:sz="4" w:space="0"/>
        <w:insideH w:val="single" w:color="C2D69B" w:themeColor="accent3" w:themeTint="99" w:sz="4" w:space="0"/>
        <w:insideV w:val="single" w:color="C2D69B" w:themeColor="accent3" w:themeTint="99" w:sz="4" w:space="0"/>
      </w:tblBorders>
    </w:tblPr>
    <w:tblStylePr w:type="firstRow">
      <w:rPr>
        <w:b/>
        <w:bCs/>
      </w:rPr>
      <w:tcPr>
        <w:tcBorders>
          <w:bottom w:val="single" w:color="C2D69B" w:themeColor="accent3" w:themeTint="99" w:sz="12" w:space="0"/>
        </w:tcBorders>
      </w:tcPr>
    </w:tblStylePr>
    <w:tblStylePr w:type="lastRow">
      <w:rPr>
        <w:b/>
        <w:bCs/>
      </w:rPr>
      <w:tcPr>
        <w:tcBorders>
          <w:top w:val="double" w:color="C2D69B" w:themeColor="accent3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EAF1DD" w:themeFill="accent3" w:themeFillTint="33"/>
      </w:tcPr>
    </w:tblStylePr>
    <w:tblStylePr w:type="band1Horz">
      <w:tcPr>
        <w:shd w:val="clear" w:color="auto" w:fill="EAF1DD" w:themeFill="accent3" w:themeFillTint="33"/>
      </w:tcPr>
    </w:tblStylePr>
  </w:style>
  <w:style w:type="table" w:customStyle="1" w:styleId="318">
    <w:name w:val="Grid Table 6 Colorful Accent 4"/>
    <w:basedOn w:val="106"/>
    <w:uiPriority w:val="51"/>
    <w:pPr>
      <w:spacing w:after="0"/>
    </w:pPr>
    <w:rPr>
      <w:color w:val="604A7B" w:themeColor="accent4" w:themeShade="BF"/>
    </w:rPr>
    <w:tblPr>
      <w:tblBorders>
        <w:top w:val="single" w:color="B2A1C7" w:themeColor="accent4" w:themeTint="99" w:sz="4" w:space="0"/>
        <w:left w:val="single" w:color="B2A1C7" w:themeColor="accent4" w:themeTint="99" w:sz="4" w:space="0"/>
        <w:bottom w:val="single" w:color="B2A1C7" w:themeColor="accent4" w:themeTint="99" w:sz="4" w:space="0"/>
        <w:right w:val="single" w:color="B2A1C7" w:themeColor="accent4" w:themeTint="99" w:sz="4" w:space="0"/>
        <w:insideH w:val="single" w:color="B2A1C7" w:themeColor="accent4" w:themeTint="99" w:sz="4" w:space="0"/>
        <w:insideV w:val="single" w:color="B2A1C7" w:themeColor="accent4" w:themeTint="99" w:sz="4" w:space="0"/>
      </w:tblBorders>
    </w:tblPr>
    <w:tblStylePr w:type="firstRow">
      <w:rPr>
        <w:b/>
        <w:bCs/>
      </w:rPr>
      <w:tcPr>
        <w:tcBorders>
          <w:bottom w:val="single" w:color="B2A1C7" w:themeColor="accent4" w:themeTint="99" w:sz="12" w:space="0"/>
        </w:tcBorders>
      </w:tcPr>
    </w:tblStylePr>
    <w:tblStylePr w:type="lastRow">
      <w:rPr>
        <w:b/>
        <w:bCs/>
      </w:rPr>
      <w:tcPr>
        <w:tcBorders>
          <w:top w:val="double" w:color="B2A1C7" w:themeColor="accent4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E5DFEC" w:themeFill="accent4" w:themeFillTint="33"/>
      </w:tcPr>
    </w:tblStylePr>
    <w:tblStylePr w:type="band1Horz">
      <w:tcPr>
        <w:shd w:val="clear" w:color="auto" w:fill="E5DFEC" w:themeFill="accent4" w:themeFillTint="33"/>
      </w:tcPr>
    </w:tblStylePr>
  </w:style>
  <w:style w:type="table" w:customStyle="1" w:styleId="319">
    <w:name w:val="Grid Table 6 Colorful Accent 5"/>
    <w:basedOn w:val="106"/>
    <w:uiPriority w:val="51"/>
    <w:pPr>
      <w:spacing w:after="0"/>
    </w:pPr>
    <w:rPr>
      <w:color w:val="31859C" w:themeColor="accent5" w:themeShade="BF"/>
    </w:rPr>
    <w:tblPr>
      <w:tblBorders>
        <w:top w:val="single" w:color="92CDDC" w:themeColor="accent5" w:themeTint="99" w:sz="4" w:space="0"/>
        <w:left w:val="single" w:color="92CDDC" w:themeColor="accent5" w:themeTint="99" w:sz="4" w:space="0"/>
        <w:bottom w:val="single" w:color="92CDDC" w:themeColor="accent5" w:themeTint="99" w:sz="4" w:space="0"/>
        <w:right w:val="single" w:color="92CDDC" w:themeColor="accent5" w:themeTint="99" w:sz="4" w:space="0"/>
        <w:insideH w:val="single" w:color="92CDDC" w:themeColor="accent5" w:themeTint="99" w:sz="4" w:space="0"/>
        <w:insideV w:val="single" w:color="92CDDC" w:themeColor="accent5" w:themeTint="99" w:sz="4" w:space="0"/>
      </w:tblBorders>
    </w:tblPr>
    <w:tblStylePr w:type="firstRow">
      <w:rPr>
        <w:b/>
        <w:bCs/>
      </w:rPr>
      <w:tcPr>
        <w:tcBorders>
          <w:bottom w:val="single" w:color="92CDDC" w:themeColor="accent5" w:themeTint="99" w:sz="12" w:space="0"/>
        </w:tcBorders>
      </w:tcPr>
    </w:tblStylePr>
    <w:tblStylePr w:type="lastRow">
      <w:rPr>
        <w:b/>
        <w:bCs/>
      </w:rPr>
      <w:tcPr>
        <w:tcBorders>
          <w:top w:val="double" w:color="92CDDC" w:themeColor="accent5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DAEEF3" w:themeFill="accent5" w:themeFillTint="33"/>
      </w:tcPr>
    </w:tblStylePr>
    <w:tblStylePr w:type="band1Horz">
      <w:tcPr>
        <w:shd w:val="clear" w:color="auto" w:fill="DAEEF3" w:themeFill="accent5" w:themeFillTint="33"/>
      </w:tcPr>
    </w:tblStylePr>
  </w:style>
  <w:style w:type="table" w:customStyle="1" w:styleId="320">
    <w:name w:val="Grid Table 6 Colorful Accent 6"/>
    <w:basedOn w:val="106"/>
    <w:uiPriority w:val="51"/>
    <w:pPr>
      <w:spacing w:after="0"/>
    </w:pPr>
    <w:rPr>
      <w:color w:val="E46C0A" w:themeColor="accent6" w:themeShade="BF"/>
    </w:rPr>
    <w:tblPr>
      <w:tblBorders>
        <w:top w:val="single" w:color="FABF8F" w:themeColor="accent6" w:themeTint="99" w:sz="4" w:space="0"/>
        <w:left w:val="single" w:color="FABF8F" w:themeColor="accent6" w:themeTint="99" w:sz="4" w:space="0"/>
        <w:bottom w:val="single" w:color="FABF8F" w:themeColor="accent6" w:themeTint="99" w:sz="4" w:space="0"/>
        <w:right w:val="single" w:color="FABF8F" w:themeColor="accent6" w:themeTint="99" w:sz="4" w:space="0"/>
        <w:insideH w:val="single" w:color="FABF8F" w:themeColor="accent6" w:themeTint="99" w:sz="4" w:space="0"/>
        <w:insideV w:val="single" w:color="FABF8F" w:themeColor="accent6" w:themeTint="99" w:sz="4" w:space="0"/>
      </w:tblBorders>
    </w:tblPr>
    <w:tblStylePr w:type="firstRow">
      <w:rPr>
        <w:b/>
        <w:bCs/>
      </w:rPr>
      <w:tcPr>
        <w:tcBorders>
          <w:bottom w:val="single" w:color="FABF8F" w:themeColor="accent6" w:themeTint="99" w:sz="12" w:space="0"/>
        </w:tcBorders>
      </w:tcPr>
    </w:tblStylePr>
    <w:tblStylePr w:type="lastRow">
      <w:rPr>
        <w:b/>
        <w:bCs/>
      </w:rPr>
      <w:tcPr>
        <w:tcBorders>
          <w:top w:val="double" w:color="FABF8F" w:themeColor="accent6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FDE9D9" w:themeFill="accent6" w:themeFillTint="33"/>
      </w:tcPr>
    </w:tblStylePr>
    <w:tblStylePr w:type="band1Horz">
      <w:tcPr>
        <w:shd w:val="clear" w:color="auto" w:fill="FDE9D9" w:themeFill="accent6" w:themeFillTint="33"/>
      </w:tcPr>
    </w:tblStylePr>
  </w:style>
  <w:style w:type="table" w:customStyle="1" w:styleId="321">
    <w:name w:val="Grid Table 7 Colorful"/>
    <w:basedOn w:val="106"/>
    <w:uiPriority w:val="52"/>
    <w:pPr>
      <w:spacing w:after="0"/>
    </w:pPr>
    <w:tblPr>
      <w:tblBorders>
        <w:top w:val="single" w:color="666666" w:themeColor="text1" w:themeTint="99" w:sz="4" w:space="0"/>
        <w:left w:val="single" w:color="666666" w:themeColor="text1" w:themeTint="99" w:sz="4" w:space="0"/>
        <w:bottom w:val="single" w:color="666666" w:themeColor="text1" w:themeTint="99" w:sz="4" w:space="0"/>
        <w:right w:val="single" w:color="666666" w:themeColor="text1" w:themeTint="99" w:sz="4" w:space="0"/>
        <w:insideH w:val="single" w:color="666666" w:themeColor="text1" w:themeTint="99" w:sz="4" w:space="0"/>
        <w:insideV w:val="single" w:color="666666" w:themeColor="text1" w:themeTint="99" w:sz="4" w:space="0"/>
      </w:tblBorders>
    </w:tblPr>
    <w:tblStylePr w:type="firstRow">
      <w:rPr>
        <w:b/>
        <w:bCs/>
      </w:rPr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cPr>
        <w:shd w:val="clear" w:color="auto" w:fill="CCCCCC" w:themeFill="text1" w:themeFillTint="33"/>
      </w:tcPr>
    </w:tblStylePr>
    <w:tblStylePr w:type="band1Horz">
      <w:tcPr>
        <w:shd w:val="clear" w:color="auto" w:fill="CCCCCC" w:themeFill="text1" w:themeFillTint="33"/>
      </w:tcPr>
    </w:tblStylePr>
    <w:tblStylePr w:type="neCell">
      <w:tcPr>
        <w:tcBorders>
          <w:bottom w:val="single" w:color="666666" w:themeColor="text1" w:themeTint="99" w:sz="4" w:space="0"/>
        </w:tcBorders>
      </w:tcPr>
    </w:tblStylePr>
    <w:tblStylePr w:type="nwCell">
      <w:tcPr>
        <w:tcBorders>
          <w:bottom w:val="single" w:color="666666" w:themeColor="text1" w:themeTint="99" w:sz="4" w:space="0"/>
        </w:tcBorders>
      </w:tcPr>
    </w:tblStylePr>
    <w:tblStylePr w:type="seCell">
      <w:tcPr>
        <w:tcBorders>
          <w:top w:val="single" w:color="666666" w:themeColor="text1" w:themeTint="99" w:sz="4" w:space="0"/>
        </w:tcBorders>
      </w:tcPr>
    </w:tblStylePr>
    <w:tblStylePr w:type="swCell">
      <w:tcPr>
        <w:tcBorders>
          <w:top w:val="single" w:color="666666" w:themeColor="text1" w:themeTint="99" w:sz="4" w:space="0"/>
        </w:tcBorders>
      </w:tcPr>
    </w:tblStylePr>
  </w:style>
  <w:style w:type="table" w:customStyle="1" w:styleId="322">
    <w:name w:val="Grid Table 7 Colorful Accent 1"/>
    <w:basedOn w:val="106"/>
    <w:uiPriority w:val="52"/>
    <w:pPr>
      <w:spacing w:after="0"/>
    </w:pPr>
    <w:rPr>
      <w:color w:val="376092" w:themeColor="accent1" w:themeShade="BF"/>
    </w:rPr>
    <w:tblPr>
      <w:tblBorders>
        <w:top w:val="single" w:color="95B3D7" w:themeColor="accent1" w:themeTint="99" w:sz="4" w:space="0"/>
        <w:left w:val="single" w:color="95B3D7" w:themeColor="accent1" w:themeTint="99" w:sz="4" w:space="0"/>
        <w:bottom w:val="single" w:color="95B3D7" w:themeColor="accent1" w:themeTint="99" w:sz="4" w:space="0"/>
        <w:right w:val="single" w:color="95B3D7" w:themeColor="accent1" w:themeTint="99" w:sz="4" w:space="0"/>
        <w:insideH w:val="single" w:color="95B3D7" w:themeColor="accent1" w:themeTint="99" w:sz="4" w:space="0"/>
        <w:insideV w:val="single" w:color="95B3D7" w:themeColor="accent1" w:themeTint="99" w:sz="4" w:space="0"/>
      </w:tblBorders>
    </w:tblPr>
    <w:tblStylePr w:type="firstRow">
      <w:rPr>
        <w:b/>
        <w:bCs/>
      </w:rPr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cPr>
        <w:shd w:val="clear" w:color="auto" w:fill="DBE5F1" w:themeFill="accent1" w:themeFillTint="33"/>
      </w:tcPr>
    </w:tblStylePr>
    <w:tblStylePr w:type="band1Horz">
      <w:tcPr>
        <w:shd w:val="clear" w:color="auto" w:fill="DBE5F1" w:themeFill="accent1" w:themeFillTint="33"/>
      </w:tcPr>
    </w:tblStylePr>
    <w:tblStylePr w:type="neCell">
      <w:tcPr>
        <w:tcBorders>
          <w:bottom w:val="single" w:color="95B3D7" w:themeColor="accent1" w:themeTint="99" w:sz="4" w:space="0"/>
        </w:tcBorders>
      </w:tcPr>
    </w:tblStylePr>
    <w:tblStylePr w:type="nwCell">
      <w:tcPr>
        <w:tcBorders>
          <w:bottom w:val="single" w:color="95B3D7" w:themeColor="accent1" w:themeTint="99" w:sz="4" w:space="0"/>
        </w:tcBorders>
      </w:tcPr>
    </w:tblStylePr>
    <w:tblStylePr w:type="seCell">
      <w:tcPr>
        <w:tcBorders>
          <w:top w:val="single" w:color="95B3D7" w:themeColor="accent1" w:themeTint="99" w:sz="4" w:space="0"/>
        </w:tcBorders>
      </w:tcPr>
    </w:tblStylePr>
    <w:tblStylePr w:type="swCell">
      <w:tcPr>
        <w:tcBorders>
          <w:top w:val="single" w:color="95B3D7" w:themeColor="accent1" w:themeTint="99" w:sz="4" w:space="0"/>
        </w:tcBorders>
      </w:tcPr>
    </w:tblStylePr>
  </w:style>
  <w:style w:type="table" w:customStyle="1" w:styleId="323">
    <w:name w:val="Grid Table 7 Colorful Accent 2"/>
    <w:basedOn w:val="106"/>
    <w:uiPriority w:val="52"/>
    <w:pPr>
      <w:spacing w:after="0"/>
    </w:pPr>
    <w:rPr>
      <w:color w:val="953735" w:themeColor="accent2" w:themeShade="BF"/>
    </w:rPr>
    <w:tblPr>
      <w:tblBorders>
        <w:top w:val="single" w:color="D99594" w:themeColor="accent2" w:themeTint="99" w:sz="4" w:space="0"/>
        <w:left w:val="single" w:color="D99594" w:themeColor="accent2" w:themeTint="99" w:sz="4" w:space="0"/>
        <w:bottom w:val="single" w:color="D99594" w:themeColor="accent2" w:themeTint="99" w:sz="4" w:space="0"/>
        <w:right w:val="single" w:color="D99594" w:themeColor="accent2" w:themeTint="99" w:sz="4" w:space="0"/>
        <w:insideH w:val="single" w:color="D99594" w:themeColor="accent2" w:themeTint="99" w:sz="4" w:space="0"/>
        <w:insideV w:val="single" w:color="D99594" w:themeColor="accent2" w:themeTint="99" w:sz="4" w:space="0"/>
      </w:tblBorders>
    </w:tblPr>
    <w:tblStylePr w:type="firstRow">
      <w:rPr>
        <w:b/>
        <w:bCs/>
      </w:rPr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cPr>
        <w:shd w:val="clear" w:color="auto" w:fill="F2DBDB" w:themeFill="accent2" w:themeFillTint="33"/>
      </w:tcPr>
    </w:tblStylePr>
    <w:tblStylePr w:type="band1Horz">
      <w:tcPr>
        <w:shd w:val="clear" w:color="auto" w:fill="F2DBDB" w:themeFill="accent2" w:themeFillTint="33"/>
      </w:tcPr>
    </w:tblStylePr>
    <w:tblStylePr w:type="neCell">
      <w:tcPr>
        <w:tcBorders>
          <w:bottom w:val="single" w:color="D99594" w:themeColor="accent2" w:themeTint="99" w:sz="4" w:space="0"/>
        </w:tcBorders>
      </w:tcPr>
    </w:tblStylePr>
    <w:tblStylePr w:type="nwCell">
      <w:tcPr>
        <w:tcBorders>
          <w:bottom w:val="single" w:color="D99594" w:themeColor="accent2" w:themeTint="99" w:sz="4" w:space="0"/>
        </w:tcBorders>
      </w:tcPr>
    </w:tblStylePr>
    <w:tblStylePr w:type="seCell">
      <w:tcPr>
        <w:tcBorders>
          <w:top w:val="single" w:color="D99594" w:themeColor="accent2" w:themeTint="99" w:sz="4" w:space="0"/>
        </w:tcBorders>
      </w:tcPr>
    </w:tblStylePr>
    <w:tblStylePr w:type="swCell">
      <w:tcPr>
        <w:tcBorders>
          <w:top w:val="single" w:color="D99594" w:themeColor="accent2" w:themeTint="99" w:sz="4" w:space="0"/>
        </w:tcBorders>
      </w:tcPr>
    </w:tblStylePr>
  </w:style>
  <w:style w:type="table" w:customStyle="1" w:styleId="324">
    <w:name w:val="Grid Table 7 Colorful Accent 3"/>
    <w:basedOn w:val="106"/>
    <w:uiPriority w:val="52"/>
    <w:pPr>
      <w:spacing w:after="0"/>
    </w:pPr>
    <w:rPr>
      <w:color w:val="77933C" w:themeColor="accent3" w:themeShade="BF"/>
    </w:rPr>
    <w:tblPr>
      <w:tblBorders>
        <w:top w:val="single" w:color="C2D69B" w:themeColor="accent3" w:themeTint="99" w:sz="4" w:space="0"/>
        <w:left w:val="single" w:color="C2D69B" w:themeColor="accent3" w:themeTint="99" w:sz="4" w:space="0"/>
        <w:bottom w:val="single" w:color="C2D69B" w:themeColor="accent3" w:themeTint="99" w:sz="4" w:space="0"/>
        <w:right w:val="single" w:color="C2D69B" w:themeColor="accent3" w:themeTint="99" w:sz="4" w:space="0"/>
        <w:insideH w:val="single" w:color="C2D69B" w:themeColor="accent3" w:themeTint="99" w:sz="4" w:space="0"/>
        <w:insideV w:val="single" w:color="C2D69B" w:themeColor="accent3" w:themeTint="99" w:sz="4" w:space="0"/>
      </w:tblBorders>
    </w:tblPr>
    <w:tblStylePr w:type="firstRow">
      <w:rPr>
        <w:b/>
        <w:bCs/>
      </w:rPr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cPr>
        <w:shd w:val="clear" w:color="auto" w:fill="EAF1DD" w:themeFill="accent3" w:themeFillTint="33"/>
      </w:tcPr>
    </w:tblStylePr>
    <w:tblStylePr w:type="band1Horz">
      <w:tcPr>
        <w:shd w:val="clear" w:color="auto" w:fill="EAF1DD" w:themeFill="accent3" w:themeFillTint="33"/>
      </w:tcPr>
    </w:tblStylePr>
    <w:tblStylePr w:type="neCell">
      <w:tcPr>
        <w:tcBorders>
          <w:bottom w:val="single" w:color="C2D69B" w:themeColor="accent3" w:themeTint="99" w:sz="4" w:space="0"/>
        </w:tcBorders>
      </w:tcPr>
    </w:tblStylePr>
    <w:tblStylePr w:type="nwCell">
      <w:tcPr>
        <w:tcBorders>
          <w:bottom w:val="single" w:color="C2D69B" w:themeColor="accent3" w:themeTint="99" w:sz="4" w:space="0"/>
        </w:tcBorders>
      </w:tcPr>
    </w:tblStylePr>
    <w:tblStylePr w:type="seCell">
      <w:tcPr>
        <w:tcBorders>
          <w:top w:val="single" w:color="C2D69B" w:themeColor="accent3" w:themeTint="99" w:sz="4" w:space="0"/>
        </w:tcBorders>
      </w:tcPr>
    </w:tblStylePr>
    <w:tblStylePr w:type="swCell">
      <w:tcPr>
        <w:tcBorders>
          <w:top w:val="single" w:color="C2D69B" w:themeColor="accent3" w:themeTint="99" w:sz="4" w:space="0"/>
        </w:tcBorders>
      </w:tcPr>
    </w:tblStylePr>
  </w:style>
  <w:style w:type="table" w:customStyle="1" w:styleId="325">
    <w:name w:val="Grid Table 7 Colorful Accent 4"/>
    <w:basedOn w:val="106"/>
    <w:uiPriority w:val="52"/>
    <w:pPr>
      <w:spacing w:after="0"/>
    </w:pPr>
    <w:rPr>
      <w:color w:val="604A7B" w:themeColor="accent4" w:themeShade="BF"/>
    </w:rPr>
    <w:tblPr>
      <w:tblBorders>
        <w:top w:val="single" w:color="B2A1C7" w:themeColor="accent4" w:themeTint="99" w:sz="4" w:space="0"/>
        <w:left w:val="single" w:color="B2A1C7" w:themeColor="accent4" w:themeTint="99" w:sz="4" w:space="0"/>
        <w:bottom w:val="single" w:color="B2A1C7" w:themeColor="accent4" w:themeTint="99" w:sz="4" w:space="0"/>
        <w:right w:val="single" w:color="B2A1C7" w:themeColor="accent4" w:themeTint="99" w:sz="4" w:space="0"/>
        <w:insideH w:val="single" w:color="B2A1C7" w:themeColor="accent4" w:themeTint="99" w:sz="4" w:space="0"/>
        <w:insideV w:val="single" w:color="B2A1C7" w:themeColor="accent4" w:themeTint="99" w:sz="4" w:space="0"/>
      </w:tblBorders>
    </w:tblPr>
    <w:tblStylePr w:type="firstRow">
      <w:rPr>
        <w:b/>
        <w:bCs/>
      </w:rPr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cPr>
        <w:shd w:val="clear" w:color="auto" w:fill="E5DFEC" w:themeFill="accent4" w:themeFillTint="33"/>
      </w:tcPr>
    </w:tblStylePr>
    <w:tblStylePr w:type="band1Horz">
      <w:tcPr>
        <w:shd w:val="clear" w:color="auto" w:fill="E5DFEC" w:themeFill="accent4" w:themeFillTint="33"/>
      </w:tcPr>
    </w:tblStylePr>
    <w:tblStylePr w:type="neCell">
      <w:tcPr>
        <w:tcBorders>
          <w:bottom w:val="single" w:color="B2A1C7" w:themeColor="accent4" w:themeTint="99" w:sz="4" w:space="0"/>
        </w:tcBorders>
      </w:tcPr>
    </w:tblStylePr>
    <w:tblStylePr w:type="nwCell">
      <w:tcPr>
        <w:tcBorders>
          <w:bottom w:val="single" w:color="B2A1C7" w:themeColor="accent4" w:themeTint="99" w:sz="4" w:space="0"/>
        </w:tcBorders>
      </w:tcPr>
    </w:tblStylePr>
    <w:tblStylePr w:type="seCell">
      <w:tcPr>
        <w:tcBorders>
          <w:top w:val="single" w:color="B2A1C7" w:themeColor="accent4" w:themeTint="99" w:sz="4" w:space="0"/>
        </w:tcBorders>
      </w:tcPr>
    </w:tblStylePr>
    <w:tblStylePr w:type="swCell">
      <w:tcPr>
        <w:tcBorders>
          <w:top w:val="single" w:color="B2A1C7" w:themeColor="accent4" w:themeTint="99" w:sz="4" w:space="0"/>
        </w:tcBorders>
      </w:tcPr>
    </w:tblStylePr>
  </w:style>
  <w:style w:type="table" w:customStyle="1" w:styleId="326">
    <w:name w:val="Grid Table 7 Colorful Accent 5"/>
    <w:basedOn w:val="106"/>
    <w:uiPriority w:val="52"/>
    <w:pPr>
      <w:spacing w:after="0"/>
    </w:pPr>
    <w:rPr>
      <w:color w:val="31859C" w:themeColor="accent5" w:themeShade="BF"/>
    </w:rPr>
    <w:tblPr>
      <w:tblBorders>
        <w:top w:val="single" w:color="92CDDC" w:themeColor="accent5" w:themeTint="99" w:sz="4" w:space="0"/>
        <w:left w:val="single" w:color="92CDDC" w:themeColor="accent5" w:themeTint="99" w:sz="4" w:space="0"/>
        <w:bottom w:val="single" w:color="92CDDC" w:themeColor="accent5" w:themeTint="99" w:sz="4" w:space="0"/>
        <w:right w:val="single" w:color="92CDDC" w:themeColor="accent5" w:themeTint="99" w:sz="4" w:space="0"/>
        <w:insideH w:val="single" w:color="92CDDC" w:themeColor="accent5" w:themeTint="99" w:sz="4" w:space="0"/>
        <w:insideV w:val="single" w:color="92CDDC" w:themeColor="accent5" w:themeTint="99" w:sz="4" w:space="0"/>
      </w:tblBorders>
    </w:tblPr>
    <w:tblStylePr w:type="firstRow">
      <w:rPr>
        <w:b/>
        <w:bCs/>
      </w:rPr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cPr>
        <w:shd w:val="clear" w:color="auto" w:fill="DAEEF3" w:themeFill="accent5" w:themeFillTint="33"/>
      </w:tcPr>
    </w:tblStylePr>
    <w:tblStylePr w:type="band1Horz">
      <w:tcPr>
        <w:shd w:val="clear" w:color="auto" w:fill="DAEEF3" w:themeFill="accent5" w:themeFillTint="33"/>
      </w:tcPr>
    </w:tblStylePr>
    <w:tblStylePr w:type="neCell">
      <w:tcPr>
        <w:tcBorders>
          <w:bottom w:val="single" w:color="92CDDC" w:themeColor="accent5" w:themeTint="99" w:sz="4" w:space="0"/>
        </w:tcBorders>
      </w:tcPr>
    </w:tblStylePr>
    <w:tblStylePr w:type="nwCell">
      <w:tcPr>
        <w:tcBorders>
          <w:bottom w:val="single" w:color="92CDDC" w:themeColor="accent5" w:themeTint="99" w:sz="4" w:space="0"/>
        </w:tcBorders>
      </w:tcPr>
    </w:tblStylePr>
    <w:tblStylePr w:type="seCell">
      <w:tcPr>
        <w:tcBorders>
          <w:top w:val="single" w:color="92CDDC" w:themeColor="accent5" w:themeTint="99" w:sz="4" w:space="0"/>
        </w:tcBorders>
      </w:tcPr>
    </w:tblStylePr>
    <w:tblStylePr w:type="swCell">
      <w:tcPr>
        <w:tcBorders>
          <w:top w:val="single" w:color="92CDDC" w:themeColor="accent5" w:themeTint="99" w:sz="4" w:space="0"/>
        </w:tcBorders>
      </w:tcPr>
    </w:tblStylePr>
  </w:style>
  <w:style w:type="table" w:customStyle="1" w:styleId="327">
    <w:name w:val="Grid Table 7 Colorful Accent 6"/>
    <w:basedOn w:val="106"/>
    <w:uiPriority w:val="52"/>
    <w:pPr>
      <w:spacing w:after="0"/>
    </w:pPr>
    <w:rPr>
      <w:color w:val="E46C0A" w:themeColor="accent6" w:themeShade="BF"/>
    </w:rPr>
    <w:tblPr>
      <w:tblBorders>
        <w:top w:val="single" w:color="FABF8F" w:themeColor="accent6" w:themeTint="99" w:sz="4" w:space="0"/>
        <w:left w:val="single" w:color="FABF8F" w:themeColor="accent6" w:themeTint="99" w:sz="4" w:space="0"/>
        <w:bottom w:val="single" w:color="FABF8F" w:themeColor="accent6" w:themeTint="99" w:sz="4" w:space="0"/>
        <w:right w:val="single" w:color="FABF8F" w:themeColor="accent6" w:themeTint="99" w:sz="4" w:space="0"/>
        <w:insideH w:val="single" w:color="FABF8F" w:themeColor="accent6" w:themeTint="99" w:sz="4" w:space="0"/>
        <w:insideV w:val="single" w:color="FABF8F" w:themeColor="accent6" w:themeTint="99" w:sz="4" w:space="0"/>
      </w:tblBorders>
    </w:tblPr>
    <w:tblStylePr w:type="firstRow">
      <w:rPr>
        <w:b/>
        <w:bCs/>
      </w:rPr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cPr>
        <w:shd w:val="clear" w:color="auto" w:fill="FDE9D9" w:themeFill="accent6" w:themeFillTint="33"/>
      </w:tcPr>
    </w:tblStylePr>
    <w:tblStylePr w:type="band1Horz">
      <w:tcPr>
        <w:shd w:val="clear" w:color="auto" w:fill="FDE9D9" w:themeFill="accent6" w:themeFillTint="33"/>
      </w:tcPr>
    </w:tblStylePr>
    <w:tblStylePr w:type="neCell">
      <w:tcPr>
        <w:tcBorders>
          <w:bottom w:val="single" w:color="FABF8F" w:themeColor="accent6" w:themeTint="99" w:sz="4" w:space="0"/>
        </w:tcBorders>
      </w:tcPr>
    </w:tblStylePr>
    <w:tblStylePr w:type="nwCell">
      <w:tcPr>
        <w:tcBorders>
          <w:bottom w:val="single" w:color="FABF8F" w:themeColor="accent6" w:themeTint="99" w:sz="4" w:space="0"/>
        </w:tcBorders>
      </w:tcPr>
    </w:tblStylePr>
    <w:tblStylePr w:type="seCell">
      <w:tcPr>
        <w:tcBorders>
          <w:top w:val="single" w:color="FABF8F" w:themeColor="accent6" w:themeTint="99" w:sz="4" w:space="0"/>
        </w:tcBorders>
      </w:tcPr>
    </w:tblStylePr>
    <w:tblStylePr w:type="swCell">
      <w:tcPr>
        <w:tcBorders>
          <w:top w:val="single" w:color="FABF8F" w:themeColor="accent6" w:themeTint="99" w:sz="4" w:space="0"/>
        </w:tcBorders>
      </w:tcPr>
    </w:tblStylePr>
  </w:style>
  <w:style w:type="character" w:customStyle="1" w:styleId="328">
    <w:name w:val="Heading 2 Char"/>
    <w:basedOn w:val="88"/>
    <w:link w:val="3"/>
    <w:semiHidden/>
    <w:uiPriority w:val="9"/>
    <w:rPr>
      <w:rFonts w:asciiTheme="majorHAnsi" w:hAnsiTheme="majorHAnsi" w:eastAsiaTheme="majorEastAsia" w:cstheme="majorBidi"/>
      <w:color w:val="376092" w:themeColor="accent1" w:themeShade="BF"/>
      <w:sz w:val="24"/>
      <w:szCs w:val="26"/>
    </w:rPr>
  </w:style>
  <w:style w:type="character" w:customStyle="1" w:styleId="329">
    <w:name w:val="Heading 3 Char"/>
    <w:basedOn w:val="88"/>
    <w:link w:val="4"/>
    <w:semiHidden/>
    <w:uiPriority w:val="9"/>
    <w:rPr>
      <w:rFonts w:asciiTheme="majorHAnsi" w:hAnsiTheme="majorHAnsi" w:eastAsiaTheme="majorEastAsia" w:cstheme="majorBidi"/>
      <w:color w:val="254061" w:themeColor="accent1" w:themeShade="80"/>
      <w:sz w:val="24"/>
      <w:szCs w:val="24"/>
    </w:rPr>
  </w:style>
  <w:style w:type="character" w:customStyle="1" w:styleId="330">
    <w:name w:val="Heading 4 Char"/>
    <w:basedOn w:val="88"/>
    <w:link w:val="5"/>
    <w:semiHidden/>
    <w:uiPriority w:val="9"/>
    <w:rPr>
      <w:rFonts w:asciiTheme="majorHAnsi" w:hAnsiTheme="majorHAnsi" w:eastAsiaTheme="majorEastAsia" w:cstheme="majorBidi"/>
      <w:i/>
      <w:iCs/>
      <w:color w:val="376092" w:themeColor="accent1" w:themeShade="BF"/>
    </w:rPr>
  </w:style>
  <w:style w:type="character" w:customStyle="1" w:styleId="331">
    <w:name w:val="Heading 5 Char"/>
    <w:basedOn w:val="88"/>
    <w:link w:val="6"/>
    <w:semiHidden/>
    <w:uiPriority w:val="9"/>
    <w:rPr>
      <w:rFonts w:asciiTheme="majorHAnsi" w:hAnsiTheme="majorHAnsi" w:eastAsiaTheme="majorEastAsia" w:cstheme="majorBidi"/>
      <w:color w:val="376092" w:themeColor="accent1" w:themeShade="BF"/>
    </w:rPr>
  </w:style>
  <w:style w:type="character" w:customStyle="1" w:styleId="332">
    <w:name w:val="Heading 6 Char"/>
    <w:basedOn w:val="88"/>
    <w:link w:val="7"/>
    <w:semiHidden/>
    <w:uiPriority w:val="9"/>
    <w:rPr>
      <w:rFonts w:asciiTheme="majorHAnsi" w:hAnsiTheme="majorHAnsi" w:eastAsiaTheme="majorEastAsia" w:cstheme="majorBidi"/>
      <w:color w:val="254061" w:themeColor="accent1" w:themeShade="80"/>
    </w:rPr>
  </w:style>
  <w:style w:type="character" w:customStyle="1" w:styleId="333">
    <w:name w:val="Heading 7 Char"/>
    <w:basedOn w:val="88"/>
    <w:link w:val="8"/>
    <w:semiHidden/>
    <w:uiPriority w:val="9"/>
    <w:rPr>
      <w:rFonts w:asciiTheme="majorHAnsi" w:hAnsiTheme="majorHAnsi" w:eastAsiaTheme="majorEastAsia" w:cstheme="majorBidi"/>
      <w:i/>
      <w:iCs/>
      <w:color w:val="254061" w:themeColor="accent1" w:themeShade="80"/>
    </w:rPr>
  </w:style>
  <w:style w:type="character" w:customStyle="1" w:styleId="334">
    <w:name w:val="Heading 8 Char"/>
    <w:basedOn w:val="88"/>
    <w:link w:val="9"/>
    <w:semiHidden/>
    <w:uiPriority w:val="9"/>
    <w:rPr>
      <w:rFonts w:asciiTheme="majorHAnsi" w:hAnsiTheme="majorHAnsi" w:eastAsiaTheme="majorEastAsia" w:cstheme="majorBidi"/>
      <w:color w:val="262626" w:themeColor="text1" w:themeTint="D9"/>
      <w:szCs w:val="21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character" w:customStyle="1" w:styleId="335">
    <w:name w:val="Heading 9 Char"/>
    <w:basedOn w:val="88"/>
    <w:link w:val="10"/>
    <w:semiHidden/>
    <w:uiPriority w:val="9"/>
    <w:rPr>
      <w:rFonts w:asciiTheme="majorHAnsi" w:hAnsiTheme="majorHAnsi" w:eastAsiaTheme="majorEastAsia" w:cstheme="majorBidi"/>
      <w:i/>
      <w:iCs/>
      <w:color w:val="262626" w:themeColor="text1" w:themeTint="D9"/>
      <w:szCs w:val="21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character" w:customStyle="1" w:styleId="336">
    <w:name w:val="HTML Address Char"/>
    <w:basedOn w:val="88"/>
    <w:link w:val="34"/>
    <w:semiHidden/>
    <w:uiPriority w:val="99"/>
    <w:rPr>
      <w:i/>
      <w:iCs/>
    </w:rPr>
  </w:style>
  <w:style w:type="character" w:customStyle="1" w:styleId="337">
    <w:name w:val="HTML Preformatted Char"/>
    <w:basedOn w:val="88"/>
    <w:link w:val="35"/>
    <w:semiHidden/>
    <w:uiPriority w:val="99"/>
    <w:rPr>
      <w:rFonts w:ascii="Consolas" w:hAnsi="Consolas"/>
      <w:szCs w:val="20"/>
    </w:rPr>
  </w:style>
  <w:style w:type="paragraph" w:styleId="338">
    <w:name w:val="List Paragraph"/>
    <w:basedOn w:val="1"/>
    <w:semiHidden/>
    <w:unhideWhenUsed/>
    <w:qFormat/>
    <w:uiPriority w:val="34"/>
    <w:pPr>
      <w:ind w:left="720"/>
      <w:contextualSpacing/>
    </w:pPr>
  </w:style>
  <w:style w:type="table" w:customStyle="1" w:styleId="339">
    <w:name w:val="List Table 1 Light"/>
    <w:basedOn w:val="106"/>
    <w:uiPriority w:val="46"/>
    <w:pPr>
      <w:spacing w:after="0"/>
    </w:pPr>
    <w:tblStylePr w:type="firstRow">
      <w:rPr>
        <w:b/>
        <w:bCs/>
      </w:rPr>
      <w:tcPr>
        <w:tcBorders>
          <w:bottom w:val="single" w:color="666666" w:themeColor="text1" w:themeTint="99" w:sz="4" w:space="0"/>
        </w:tcBorders>
      </w:tcPr>
    </w:tblStylePr>
    <w:tblStylePr w:type="lastRow">
      <w:rPr>
        <w:b/>
        <w:bCs/>
      </w:rPr>
      <w:tcPr>
        <w:tcBorders>
          <w:top w:val="single" w:color="666666" w:themeColor="text1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CCCCCC" w:themeFill="text1" w:themeFillTint="33"/>
      </w:tcPr>
    </w:tblStylePr>
    <w:tblStylePr w:type="band1Horz">
      <w:tcPr>
        <w:shd w:val="clear" w:color="auto" w:fill="CCCCCC" w:themeFill="text1" w:themeFillTint="33"/>
      </w:tcPr>
    </w:tblStylePr>
  </w:style>
  <w:style w:type="table" w:customStyle="1" w:styleId="340">
    <w:name w:val="List Table 1 Light Accent 1"/>
    <w:basedOn w:val="106"/>
    <w:uiPriority w:val="46"/>
    <w:pPr>
      <w:spacing w:after="0"/>
    </w:pPr>
    <w:tblStylePr w:type="firstRow">
      <w:rPr>
        <w:b/>
        <w:bCs/>
      </w:rPr>
      <w:tcPr>
        <w:tcBorders>
          <w:bottom w:val="single" w:color="95B3D7" w:themeColor="accent1" w:themeTint="99" w:sz="4" w:space="0"/>
        </w:tcBorders>
      </w:tcPr>
    </w:tblStylePr>
    <w:tblStylePr w:type="lastRow">
      <w:rPr>
        <w:b/>
        <w:bCs/>
      </w:rPr>
      <w:tcPr>
        <w:tcBorders>
          <w:top w:val="single" w:color="95B3D7" w:themeColor="accent1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DBE5F1" w:themeFill="accent1" w:themeFillTint="33"/>
      </w:tcPr>
    </w:tblStylePr>
    <w:tblStylePr w:type="band1Horz">
      <w:tcPr>
        <w:shd w:val="clear" w:color="auto" w:fill="DBE5F1" w:themeFill="accent1" w:themeFillTint="33"/>
      </w:tcPr>
    </w:tblStylePr>
  </w:style>
  <w:style w:type="table" w:customStyle="1" w:styleId="341">
    <w:name w:val="List Table 1 Light Accent 2"/>
    <w:basedOn w:val="106"/>
    <w:uiPriority w:val="46"/>
    <w:pPr>
      <w:spacing w:after="0"/>
    </w:pPr>
    <w:tblStylePr w:type="firstRow">
      <w:rPr>
        <w:b/>
        <w:bCs/>
      </w:rPr>
      <w:tcPr>
        <w:tcBorders>
          <w:bottom w:val="single" w:color="D99594" w:themeColor="accent2" w:themeTint="99" w:sz="4" w:space="0"/>
        </w:tcBorders>
      </w:tcPr>
    </w:tblStylePr>
    <w:tblStylePr w:type="lastRow">
      <w:rPr>
        <w:b/>
        <w:bCs/>
      </w:rPr>
      <w:tcPr>
        <w:tcBorders>
          <w:top w:val="single" w:color="D99594" w:themeColor="accent2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F2DBDB" w:themeFill="accent2" w:themeFillTint="33"/>
      </w:tcPr>
    </w:tblStylePr>
    <w:tblStylePr w:type="band1Horz">
      <w:tcPr>
        <w:shd w:val="clear" w:color="auto" w:fill="F2DBDB" w:themeFill="accent2" w:themeFillTint="33"/>
      </w:tcPr>
    </w:tblStylePr>
  </w:style>
  <w:style w:type="table" w:customStyle="1" w:styleId="342">
    <w:name w:val="List Table 1 Light Accent 3"/>
    <w:basedOn w:val="106"/>
    <w:uiPriority w:val="46"/>
    <w:pPr>
      <w:spacing w:after="0"/>
    </w:pPr>
    <w:tblStylePr w:type="firstRow">
      <w:rPr>
        <w:b/>
        <w:bCs/>
      </w:rPr>
      <w:tcPr>
        <w:tcBorders>
          <w:bottom w:val="single" w:color="C2D69B" w:themeColor="accent3" w:themeTint="99" w:sz="4" w:space="0"/>
        </w:tcBorders>
      </w:tcPr>
    </w:tblStylePr>
    <w:tblStylePr w:type="lastRow">
      <w:rPr>
        <w:b/>
        <w:bCs/>
      </w:rPr>
      <w:tcPr>
        <w:tcBorders>
          <w:top w:val="single" w:color="C2D69B" w:themeColor="accent3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EAF1DD" w:themeFill="accent3" w:themeFillTint="33"/>
      </w:tcPr>
    </w:tblStylePr>
    <w:tblStylePr w:type="band1Horz">
      <w:tcPr>
        <w:shd w:val="clear" w:color="auto" w:fill="EAF1DD" w:themeFill="accent3" w:themeFillTint="33"/>
      </w:tcPr>
    </w:tblStylePr>
  </w:style>
  <w:style w:type="table" w:customStyle="1" w:styleId="343">
    <w:name w:val="List Table 1 Light Accent 4"/>
    <w:basedOn w:val="106"/>
    <w:uiPriority w:val="46"/>
    <w:pPr>
      <w:spacing w:after="0"/>
    </w:pPr>
    <w:tblStylePr w:type="firstRow">
      <w:rPr>
        <w:b/>
        <w:bCs/>
      </w:rPr>
      <w:tcPr>
        <w:tcBorders>
          <w:bottom w:val="single" w:color="B2A1C7" w:themeColor="accent4" w:themeTint="99" w:sz="4" w:space="0"/>
        </w:tcBorders>
      </w:tcPr>
    </w:tblStylePr>
    <w:tblStylePr w:type="lastRow">
      <w:rPr>
        <w:b/>
        <w:bCs/>
      </w:rPr>
      <w:tcPr>
        <w:tcBorders>
          <w:top w:val="single" w:color="B2A1C7" w:themeColor="accent4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E5DFEC" w:themeFill="accent4" w:themeFillTint="33"/>
      </w:tcPr>
    </w:tblStylePr>
    <w:tblStylePr w:type="band1Horz">
      <w:tcPr>
        <w:shd w:val="clear" w:color="auto" w:fill="E5DFEC" w:themeFill="accent4" w:themeFillTint="33"/>
      </w:tcPr>
    </w:tblStylePr>
  </w:style>
  <w:style w:type="table" w:customStyle="1" w:styleId="344">
    <w:name w:val="List Table 1 Light Accent 5"/>
    <w:basedOn w:val="106"/>
    <w:uiPriority w:val="46"/>
    <w:pPr>
      <w:spacing w:after="0"/>
    </w:pPr>
    <w:tblStylePr w:type="firstRow">
      <w:rPr>
        <w:b/>
        <w:bCs/>
      </w:rPr>
      <w:tcPr>
        <w:tcBorders>
          <w:bottom w:val="single" w:color="92CDDC" w:themeColor="accent5" w:themeTint="99" w:sz="4" w:space="0"/>
        </w:tcBorders>
      </w:tcPr>
    </w:tblStylePr>
    <w:tblStylePr w:type="lastRow">
      <w:rPr>
        <w:b/>
        <w:bCs/>
      </w:rPr>
      <w:tcPr>
        <w:tcBorders>
          <w:top w:val="single" w:color="92CDDC" w:themeColor="accent5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DAEEF3" w:themeFill="accent5" w:themeFillTint="33"/>
      </w:tcPr>
    </w:tblStylePr>
    <w:tblStylePr w:type="band1Horz">
      <w:tcPr>
        <w:shd w:val="clear" w:color="auto" w:fill="DAEEF3" w:themeFill="accent5" w:themeFillTint="33"/>
      </w:tcPr>
    </w:tblStylePr>
  </w:style>
  <w:style w:type="table" w:customStyle="1" w:styleId="345">
    <w:name w:val="List Table 1 Light Accent 6"/>
    <w:basedOn w:val="106"/>
    <w:uiPriority w:val="46"/>
    <w:pPr>
      <w:spacing w:after="0"/>
    </w:pPr>
    <w:tblStylePr w:type="firstRow">
      <w:rPr>
        <w:b/>
        <w:bCs/>
      </w:rPr>
      <w:tcPr>
        <w:tcBorders>
          <w:bottom w:val="single" w:color="FABF8F" w:themeColor="accent6" w:themeTint="99" w:sz="4" w:space="0"/>
        </w:tcBorders>
      </w:tcPr>
    </w:tblStylePr>
    <w:tblStylePr w:type="lastRow">
      <w:rPr>
        <w:b/>
        <w:bCs/>
      </w:rPr>
      <w:tcPr>
        <w:tcBorders>
          <w:top w:val="single" w:color="FABF8F" w:themeColor="accent6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FDE9D9" w:themeFill="accent6" w:themeFillTint="33"/>
      </w:tcPr>
    </w:tblStylePr>
    <w:tblStylePr w:type="band1Horz">
      <w:tcPr>
        <w:shd w:val="clear" w:color="auto" w:fill="FDE9D9" w:themeFill="accent6" w:themeFillTint="33"/>
      </w:tcPr>
    </w:tblStylePr>
  </w:style>
  <w:style w:type="table" w:customStyle="1" w:styleId="346">
    <w:name w:val="List Table 2"/>
    <w:basedOn w:val="106"/>
    <w:uiPriority w:val="47"/>
    <w:pPr>
      <w:spacing w:after="0"/>
    </w:pPr>
    <w:tblPr>
      <w:tblBorders>
        <w:top w:val="single" w:color="666666" w:themeColor="text1" w:themeTint="99" w:sz="4" w:space="0"/>
        <w:bottom w:val="single" w:color="666666" w:themeColor="text1" w:themeTint="99" w:sz="4" w:space="0"/>
        <w:insideH w:val="single" w:color="666666" w:themeColor="text1" w:themeTint="99" w:sz="4" w:space="0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CCCCCC" w:themeFill="text1" w:themeFillTint="33"/>
      </w:tcPr>
    </w:tblStylePr>
    <w:tblStylePr w:type="band1Horz">
      <w:tcPr>
        <w:shd w:val="clear" w:color="auto" w:fill="CCCCCC" w:themeFill="text1" w:themeFillTint="33"/>
      </w:tcPr>
    </w:tblStylePr>
  </w:style>
  <w:style w:type="table" w:customStyle="1" w:styleId="347">
    <w:name w:val="List Table 2 Accent 1"/>
    <w:basedOn w:val="106"/>
    <w:uiPriority w:val="47"/>
    <w:pPr>
      <w:spacing w:after="0"/>
    </w:pPr>
    <w:tblPr>
      <w:tblBorders>
        <w:top w:val="single" w:color="95B3D7" w:themeColor="accent1" w:themeTint="99" w:sz="4" w:space="0"/>
        <w:bottom w:val="single" w:color="95B3D7" w:themeColor="accent1" w:themeTint="99" w:sz="4" w:space="0"/>
        <w:insideH w:val="single" w:color="95B3D7" w:themeColor="accent1" w:themeTint="99" w:sz="4" w:space="0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DBE5F1" w:themeFill="accent1" w:themeFillTint="33"/>
      </w:tcPr>
    </w:tblStylePr>
    <w:tblStylePr w:type="band1Horz">
      <w:tcPr>
        <w:shd w:val="clear" w:color="auto" w:fill="DBE5F1" w:themeFill="accent1" w:themeFillTint="33"/>
      </w:tcPr>
    </w:tblStylePr>
  </w:style>
  <w:style w:type="table" w:customStyle="1" w:styleId="348">
    <w:name w:val="List Table 2 Accent 2"/>
    <w:basedOn w:val="106"/>
    <w:uiPriority w:val="47"/>
    <w:pPr>
      <w:spacing w:after="0"/>
    </w:pPr>
    <w:tblPr>
      <w:tblBorders>
        <w:top w:val="single" w:color="D99594" w:themeColor="accent2" w:themeTint="99" w:sz="4" w:space="0"/>
        <w:bottom w:val="single" w:color="D99594" w:themeColor="accent2" w:themeTint="99" w:sz="4" w:space="0"/>
        <w:insideH w:val="single" w:color="D99594" w:themeColor="accent2" w:themeTint="99" w:sz="4" w:space="0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F2DBDB" w:themeFill="accent2" w:themeFillTint="33"/>
      </w:tcPr>
    </w:tblStylePr>
    <w:tblStylePr w:type="band1Horz">
      <w:tcPr>
        <w:shd w:val="clear" w:color="auto" w:fill="F2DBDB" w:themeFill="accent2" w:themeFillTint="33"/>
      </w:tcPr>
    </w:tblStylePr>
  </w:style>
  <w:style w:type="table" w:customStyle="1" w:styleId="349">
    <w:name w:val="List Table 2 Accent 3"/>
    <w:basedOn w:val="106"/>
    <w:uiPriority w:val="47"/>
    <w:pPr>
      <w:spacing w:after="0"/>
    </w:pPr>
    <w:tblPr>
      <w:tblBorders>
        <w:top w:val="single" w:color="C2D69B" w:themeColor="accent3" w:themeTint="99" w:sz="4" w:space="0"/>
        <w:bottom w:val="single" w:color="C2D69B" w:themeColor="accent3" w:themeTint="99" w:sz="4" w:space="0"/>
        <w:insideH w:val="single" w:color="C2D69B" w:themeColor="accent3" w:themeTint="99" w:sz="4" w:space="0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EAF1DD" w:themeFill="accent3" w:themeFillTint="33"/>
      </w:tcPr>
    </w:tblStylePr>
    <w:tblStylePr w:type="band1Horz">
      <w:tcPr>
        <w:shd w:val="clear" w:color="auto" w:fill="EAF1DD" w:themeFill="accent3" w:themeFillTint="33"/>
      </w:tcPr>
    </w:tblStylePr>
  </w:style>
  <w:style w:type="table" w:customStyle="1" w:styleId="350">
    <w:name w:val="List Table 2 Accent 4"/>
    <w:basedOn w:val="106"/>
    <w:uiPriority w:val="47"/>
    <w:pPr>
      <w:spacing w:after="0"/>
    </w:pPr>
    <w:tblPr>
      <w:tblBorders>
        <w:top w:val="single" w:color="B2A1C7" w:themeColor="accent4" w:themeTint="99" w:sz="4" w:space="0"/>
        <w:bottom w:val="single" w:color="B2A1C7" w:themeColor="accent4" w:themeTint="99" w:sz="4" w:space="0"/>
        <w:insideH w:val="single" w:color="B2A1C7" w:themeColor="accent4" w:themeTint="99" w:sz="4" w:space="0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E5DFEC" w:themeFill="accent4" w:themeFillTint="33"/>
      </w:tcPr>
    </w:tblStylePr>
    <w:tblStylePr w:type="band1Horz">
      <w:tcPr>
        <w:shd w:val="clear" w:color="auto" w:fill="E5DFEC" w:themeFill="accent4" w:themeFillTint="33"/>
      </w:tcPr>
    </w:tblStylePr>
  </w:style>
  <w:style w:type="table" w:customStyle="1" w:styleId="351">
    <w:name w:val="List Table 2 Accent 5"/>
    <w:basedOn w:val="106"/>
    <w:uiPriority w:val="47"/>
    <w:pPr>
      <w:spacing w:after="0"/>
    </w:pPr>
    <w:tblPr>
      <w:tblBorders>
        <w:top w:val="single" w:color="92CDDC" w:themeColor="accent5" w:themeTint="99" w:sz="4" w:space="0"/>
        <w:bottom w:val="single" w:color="92CDDC" w:themeColor="accent5" w:themeTint="99" w:sz="4" w:space="0"/>
        <w:insideH w:val="single" w:color="92CDDC" w:themeColor="accent5" w:themeTint="99" w:sz="4" w:space="0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DAEEF3" w:themeFill="accent5" w:themeFillTint="33"/>
      </w:tcPr>
    </w:tblStylePr>
    <w:tblStylePr w:type="band1Horz">
      <w:tcPr>
        <w:shd w:val="clear" w:color="auto" w:fill="DAEEF3" w:themeFill="accent5" w:themeFillTint="33"/>
      </w:tcPr>
    </w:tblStylePr>
  </w:style>
  <w:style w:type="table" w:customStyle="1" w:styleId="352">
    <w:name w:val="List Table 2 Accent 6"/>
    <w:basedOn w:val="106"/>
    <w:uiPriority w:val="47"/>
    <w:pPr>
      <w:spacing w:after="0"/>
    </w:pPr>
    <w:tblPr>
      <w:tblBorders>
        <w:top w:val="single" w:color="FABF8F" w:themeColor="accent6" w:themeTint="99" w:sz="4" w:space="0"/>
        <w:bottom w:val="single" w:color="FABF8F" w:themeColor="accent6" w:themeTint="99" w:sz="4" w:space="0"/>
        <w:insideH w:val="single" w:color="FABF8F" w:themeColor="accent6" w:themeTint="99" w:sz="4" w:space="0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FDE9D9" w:themeFill="accent6" w:themeFillTint="33"/>
      </w:tcPr>
    </w:tblStylePr>
    <w:tblStylePr w:type="band1Horz">
      <w:tcPr>
        <w:shd w:val="clear" w:color="auto" w:fill="FDE9D9" w:themeFill="accent6" w:themeFillTint="33"/>
      </w:tcPr>
    </w:tblStylePr>
  </w:style>
  <w:style w:type="table" w:customStyle="1" w:styleId="353">
    <w:name w:val="List Table 3"/>
    <w:basedOn w:val="106"/>
    <w:uiPriority w:val="48"/>
    <w:pPr>
      <w:spacing w:after="0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shd w:val="clear" w:color="auto" w:fill="000000" w:themeFill="text1"/>
      </w:tcPr>
    </w:tblStylePr>
    <w:tblStylePr w:type="lastRow">
      <w:rPr>
        <w:b/>
        <w:bCs/>
      </w:rPr>
      <w:tcPr>
        <w:tcBorders>
          <w:top w:val="double" w:color="000000" w:themeColor="text1" w:sz="4" w:space="0"/>
        </w:tcBorders>
        <w:shd w:val="clear" w:color="auto" w:fill="FFFFFF" w:themeFill="background1"/>
      </w:tcPr>
    </w:tblStylePr>
    <w:tblStylePr w:type="firstCol">
      <w:rPr>
        <w:b/>
        <w:bCs/>
      </w:rPr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cPr>
        <w:tcBorders>
          <w:left w:val="nil"/>
        </w:tcBorders>
        <w:shd w:val="clear" w:color="auto" w:fill="FFFFFF" w:themeFill="background1"/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tcPr>
        <w:tcBorders>
          <w:top w:val="single" w:color="000000" w:themeColor="text1" w:sz="4" w:space="0"/>
          <w:bottom w:val="single" w:color="000000" w:themeColor="text1" w:sz="4" w:space="0"/>
          <w:insideH w:val="nil"/>
        </w:tcBorders>
      </w:tcPr>
    </w:tblStylePr>
    <w:tblStylePr w:type="neCell">
      <w:tcPr>
        <w:tcBorders>
          <w:left w:val="nil"/>
          <w:bottom w:val="nil"/>
        </w:tcBorders>
      </w:tcPr>
    </w:tblStylePr>
    <w:tblStylePr w:type="nwCell">
      <w:tcPr>
        <w:tcBorders>
          <w:bottom w:val="nil"/>
          <w:right w:val="nil"/>
        </w:tcBorders>
      </w:tcPr>
    </w:tblStylePr>
    <w:tblStylePr w:type="seCell">
      <w:tcPr>
        <w:tcBorders>
          <w:top w:val="double" w:color="000000" w:themeColor="text1" w:sz="4" w:space="0"/>
          <w:left w:val="nil"/>
        </w:tcBorders>
      </w:tcPr>
    </w:tblStylePr>
    <w:tblStylePr w:type="swCell">
      <w:tcPr>
        <w:tcBorders>
          <w:top w:val="double" w:color="000000" w:themeColor="text1" w:sz="4" w:space="0"/>
          <w:right w:val="nil"/>
        </w:tcBorders>
      </w:tcPr>
    </w:tblStylePr>
  </w:style>
  <w:style w:type="table" w:customStyle="1" w:styleId="354">
    <w:name w:val="List Table 3 Accent 1"/>
    <w:basedOn w:val="106"/>
    <w:uiPriority w:val="48"/>
    <w:pPr>
      <w:spacing w:after="0"/>
    </w:pPr>
    <w:tblPr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</w:tblBorders>
    </w:tbl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shd w:val="clear" w:color="auto" w:fill="4F81BD" w:themeFill="accent1"/>
      </w:tcPr>
    </w:tblStylePr>
    <w:tblStylePr w:type="lastRow">
      <w:rPr>
        <w:b/>
        <w:bCs/>
      </w:rPr>
      <w:tcPr>
        <w:tcBorders>
          <w:top w:val="double" w:color="4F81BD" w:themeColor="accent1" w:sz="4" w:space="0"/>
        </w:tcBorders>
        <w:shd w:val="clear" w:color="auto" w:fill="FFFFFF" w:themeFill="background1"/>
      </w:tcPr>
    </w:tblStylePr>
    <w:tblStylePr w:type="firstCol">
      <w:rPr>
        <w:b/>
        <w:bCs/>
      </w:rPr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cPr>
        <w:tcBorders>
          <w:left w:val="nil"/>
        </w:tcBorders>
        <w:shd w:val="clear" w:color="auto" w:fill="FFFFFF" w:themeFill="background1"/>
      </w:tcPr>
    </w:tblStylePr>
    <w:tblStylePr w:type="band1Vert">
      <w:tcPr>
        <w:tcBorders>
          <w:left w:val="single" w:color="4F81BD" w:themeColor="accent1" w:sz="4" w:space="0"/>
          <w:right w:val="single" w:color="4F81BD" w:themeColor="accent1" w:sz="4" w:space="0"/>
        </w:tcBorders>
      </w:tcPr>
    </w:tblStylePr>
    <w:tblStylePr w:type="band1Horz">
      <w:tcPr>
        <w:tcBorders>
          <w:top w:val="single" w:color="4F81BD" w:themeColor="accent1" w:sz="4" w:space="0"/>
          <w:bottom w:val="single" w:color="4F81BD" w:themeColor="accent1" w:sz="4" w:space="0"/>
          <w:insideH w:val="nil"/>
        </w:tcBorders>
      </w:tcPr>
    </w:tblStylePr>
    <w:tblStylePr w:type="neCell">
      <w:tcPr>
        <w:tcBorders>
          <w:left w:val="nil"/>
          <w:bottom w:val="nil"/>
        </w:tcBorders>
      </w:tcPr>
    </w:tblStylePr>
    <w:tblStylePr w:type="nwCell">
      <w:tcPr>
        <w:tcBorders>
          <w:bottom w:val="nil"/>
          <w:right w:val="nil"/>
        </w:tcBorders>
      </w:tcPr>
    </w:tblStylePr>
    <w:tblStylePr w:type="seCell">
      <w:tcPr>
        <w:tcBorders>
          <w:top w:val="double" w:color="4F81BD" w:themeColor="accent1" w:sz="4" w:space="0"/>
          <w:left w:val="nil"/>
        </w:tcBorders>
      </w:tcPr>
    </w:tblStylePr>
    <w:tblStylePr w:type="swCell">
      <w:tcPr>
        <w:tcBorders>
          <w:top w:val="double" w:color="4F81BD" w:themeColor="accent1" w:sz="4" w:space="0"/>
          <w:right w:val="nil"/>
        </w:tcBorders>
      </w:tcPr>
    </w:tblStylePr>
  </w:style>
  <w:style w:type="table" w:customStyle="1" w:styleId="355">
    <w:name w:val="List Table 3 Accent 2"/>
    <w:basedOn w:val="106"/>
    <w:uiPriority w:val="48"/>
    <w:pPr>
      <w:spacing w:after="0"/>
    </w:pPr>
    <w:tblPr>
      <w:tblBorders>
        <w:top w:val="single" w:color="C0504D" w:themeColor="accent2" w:sz="4" w:space="0"/>
        <w:left w:val="single" w:color="C0504D" w:themeColor="accent2" w:sz="4" w:space="0"/>
        <w:bottom w:val="single" w:color="C0504D" w:themeColor="accent2" w:sz="4" w:space="0"/>
        <w:right w:val="single" w:color="C0504D" w:themeColor="accent2" w:sz="4" w:space="0"/>
      </w:tblBorders>
    </w:tbl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shd w:val="clear" w:color="auto" w:fill="C0504D" w:themeFill="accent2"/>
      </w:tcPr>
    </w:tblStylePr>
    <w:tblStylePr w:type="lastRow">
      <w:rPr>
        <w:b/>
        <w:bCs/>
      </w:rPr>
      <w:tcPr>
        <w:tcBorders>
          <w:top w:val="double" w:color="C0504D" w:themeColor="accent2" w:sz="4" w:space="0"/>
        </w:tcBorders>
        <w:shd w:val="clear" w:color="auto" w:fill="FFFFFF" w:themeFill="background1"/>
      </w:tcPr>
    </w:tblStylePr>
    <w:tblStylePr w:type="firstCol">
      <w:rPr>
        <w:b/>
        <w:bCs/>
      </w:rPr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cPr>
        <w:tcBorders>
          <w:left w:val="nil"/>
        </w:tcBorders>
        <w:shd w:val="clear" w:color="auto" w:fill="FFFFFF" w:themeFill="background1"/>
      </w:tcPr>
    </w:tblStylePr>
    <w:tblStylePr w:type="band1Vert">
      <w:tcPr>
        <w:tcBorders>
          <w:left w:val="single" w:color="C0504D" w:themeColor="accent2" w:sz="4" w:space="0"/>
          <w:right w:val="single" w:color="C0504D" w:themeColor="accent2" w:sz="4" w:space="0"/>
        </w:tcBorders>
      </w:tcPr>
    </w:tblStylePr>
    <w:tblStylePr w:type="band1Horz">
      <w:tcPr>
        <w:tcBorders>
          <w:top w:val="single" w:color="C0504D" w:themeColor="accent2" w:sz="4" w:space="0"/>
          <w:bottom w:val="single" w:color="C0504D" w:themeColor="accent2" w:sz="4" w:space="0"/>
          <w:insideH w:val="nil"/>
        </w:tcBorders>
      </w:tcPr>
    </w:tblStylePr>
    <w:tblStylePr w:type="neCell">
      <w:tcPr>
        <w:tcBorders>
          <w:left w:val="nil"/>
          <w:bottom w:val="nil"/>
        </w:tcBorders>
      </w:tcPr>
    </w:tblStylePr>
    <w:tblStylePr w:type="nwCell">
      <w:tcPr>
        <w:tcBorders>
          <w:bottom w:val="nil"/>
          <w:right w:val="nil"/>
        </w:tcBorders>
      </w:tcPr>
    </w:tblStylePr>
    <w:tblStylePr w:type="seCell">
      <w:tcPr>
        <w:tcBorders>
          <w:top w:val="double" w:color="C0504D" w:themeColor="accent2" w:sz="4" w:space="0"/>
          <w:left w:val="nil"/>
        </w:tcBorders>
      </w:tcPr>
    </w:tblStylePr>
    <w:tblStylePr w:type="swCell">
      <w:tcPr>
        <w:tcBorders>
          <w:top w:val="double" w:color="C0504D" w:themeColor="accent2" w:sz="4" w:space="0"/>
          <w:right w:val="nil"/>
        </w:tcBorders>
      </w:tcPr>
    </w:tblStylePr>
  </w:style>
  <w:style w:type="table" w:customStyle="1" w:styleId="356">
    <w:name w:val="List Table 3 Accent 3"/>
    <w:basedOn w:val="106"/>
    <w:uiPriority w:val="48"/>
    <w:pPr>
      <w:spacing w:after="0"/>
    </w:pPr>
    <w:tblPr>
      <w:tblBorders>
        <w:top w:val="single" w:color="9BBB59" w:themeColor="accent3" w:sz="4" w:space="0"/>
        <w:left w:val="single" w:color="9BBB59" w:themeColor="accent3" w:sz="4" w:space="0"/>
        <w:bottom w:val="single" w:color="9BBB59" w:themeColor="accent3" w:sz="4" w:space="0"/>
        <w:right w:val="single" w:color="9BBB59" w:themeColor="accent3" w:sz="4" w:space="0"/>
      </w:tblBorders>
    </w:tbl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shd w:val="clear" w:color="auto" w:fill="9BBB59" w:themeFill="accent3"/>
      </w:tcPr>
    </w:tblStylePr>
    <w:tblStylePr w:type="lastRow">
      <w:rPr>
        <w:b/>
        <w:bCs/>
      </w:rPr>
      <w:tcPr>
        <w:tcBorders>
          <w:top w:val="double" w:color="9BBB59" w:themeColor="accent3" w:sz="4" w:space="0"/>
        </w:tcBorders>
        <w:shd w:val="clear" w:color="auto" w:fill="FFFFFF" w:themeFill="background1"/>
      </w:tcPr>
    </w:tblStylePr>
    <w:tblStylePr w:type="firstCol">
      <w:rPr>
        <w:b/>
        <w:bCs/>
      </w:rPr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cPr>
        <w:tcBorders>
          <w:left w:val="nil"/>
        </w:tcBorders>
        <w:shd w:val="clear" w:color="auto" w:fill="FFFFFF" w:themeFill="background1"/>
      </w:tcPr>
    </w:tblStylePr>
    <w:tblStylePr w:type="band1Vert">
      <w:tcPr>
        <w:tcBorders>
          <w:left w:val="single" w:color="9BBB59" w:themeColor="accent3" w:sz="4" w:space="0"/>
          <w:right w:val="single" w:color="9BBB59" w:themeColor="accent3" w:sz="4" w:space="0"/>
        </w:tcBorders>
      </w:tcPr>
    </w:tblStylePr>
    <w:tblStylePr w:type="band1Horz">
      <w:tcPr>
        <w:tcBorders>
          <w:top w:val="single" w:color="9BBB59" w:themeColor="accent3" w:sz="4" w:space="0"/>
          <w:bottom w:val="single" w:color="9BBB59" w:themeColor="accent3" w:sz="4" w:space="0"/>
          <w:insideH w:val="nil"/>
        </w:tcBorders>
      </w:tcPr>
    </w:tblStylePr>
    <w:tblStylePr w:type="neCell">
      <w:tcPr>
        <w:tcBorders>
          <w:left w:val="nil"/>
          <w:bottom w:val="nil"/>
        </w:tcBorders>
      </w:tcPr>
    </w:tblStylePr>
    <w:tblStylePr w:type="nwCell">
      <w:tcPr>
        <w:tcBorders>
          <w:bottom w:val="nil"/>
          <w:right w:val="nil"/>
        </w:tcBorders>
      </w:tcPr>
    </w:tblStylePr>
    <w:tblStylePr w:type="seCell">
      <w:tcPr>
        <w:tcBorders>
          <w:top w:val="double" w:color="9BBB59" w:themeColor="accent3" w:sz="4" w:space="0"/>
          <w:left w:val="nil"/>
        </w:tcBorders>
      </w:tcPr>
    </w:tblStylePr>
    <w:tblStylePr w:type="swCell">
      <w:tcPr>
        <w:tcBorders>
          <w:top w:val="double" w:color="9BBB59" w:themeColor="accent3" w:sz="4" w:space="0"/>
          <w:right w:val="nil"/>
        </w:tcBorders>
      </w:tcPr>
    </w:tblStylePr>
  </w:style>
  <w:style w:type="table" w:customStyle="1" w:styleId="357">
    <w:name w:val="List Table 3 Accent 4"/>
    <w:basedOn w:val="106"/>
    <w:uiPriority w:val="48"/>
    <w:pPr>
      <w:spacing w:after="0"/>
    </w:pPr>
    <w:tblPr>
      <w:tblBorders>
        <w:top w:val="single" w:color="8064A2" w:themeColor="accent4" w:sz="4" w:space="0"/>
        <w:left w:val="single" w:color="8064A2" w:themeColor="accent4" w:sz="4" w:space="0"/>
        <w:bottom w:val="single" w:color="8064A2" w:themeColor="accent4" w:sz="4" w:space="0"/>
        <w:right w:val="single" w:color="8064A2" w:themeColor="accent4" w:sz="4" w:space="0"/>
      </w:tblBorders>
    </w:tbl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shd w:val="clear" w:color="auto" w:fill="8064A2" w:themeFill="accent4"/>
      </w:tcPr>
    </w:tblStylePr>
    <w:tblStylePr w:type="lastRow">
      <w:rPr>
        <w:b/>
        <w:bCs/>
      </w:rPr>
      <w:tcPr>
        <w:tcBorders>
          <w:top w:val="double" w:color="8064A2" w:themeColor="accent4" w:sz="4" w:space="0"/>
        </w:tcBorders>
        <w:shd w:val="clear" w:color="auto" w:fill="FFFFFF" w:themeFill="background1"/>
      </w:tcPr>
    </w:tblStylePr>
    <w:tblStylePr w:type="firstCol">
      <w:rPr>
        <w:b/>
        <w:bCs/>
      </w:rPr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cPr>
        <w:tcBorders>
          <w:left w:val="nil"/>
        </w:tcBorders>
        <w:shd w:val="clear" w:color="auto" w:fill="FFFFFF" w:themeFill="background1"/>
      </w:tcPr>
    </w:tblStylePr>
    <w:tblStylePr w:type="band1Vert">
      <w:tcPr>
        <w:tcBorders>
          <w:left w:val="single" w:color="8064A2" w:themeColor="accent4" w:sz="4" w:space="0"/>
          <w:right w:val="single" w:color="8064A2" w:themeColor="accent4" w:sz="4" w:space="0"/>
        </w:tcBorders>
      </w:tcPr>
    </w:tblStylePr>
    <w:tblStylePr w:type="band1Horz">
      <w:tcPr>
        <w:tcBorders>
          <w:top w:val="single" w:color="8064A2" w:themeColor="accent4" w:sz="4" w:space="0"/>
          <w:bottom w:val="single" w:color="8064A2" w:themeColor="accent4" w:sz="4" w:space="0"/>
          <w:insideH w:val="nil"/>
        </w:tcBorders>
      </w:tcPr>
    </w:tblStylePr>
    <w:tblStylePr w:type="neCell">
      <w:tcPr>
        <w:tcBorders>
          <w:left w:val="nil"/>
          <w:bottom w:val="nil"/>
        </w:tcBorders>
      </w:tcPr>
    </w:tblStylePr>
    <w:tblStylePr w:type="nwCell">
      <w:tcPr>
        <w:tcBorders>
          <w:bottom w:val="nil"/>
          <w:right w:val="nil"/>
        </w:tcBorders>
      </w:tcPr>
    </w:tblStylePr>
    <w:tblStylePr w:type="seCell">
      <w:tcPr>
        <w:tcBorders>
          <w:top w:val="double" w:color="8064A2" w:themeColor="accent4" w:sz="4" w:space="0"/>
          <w:left w:val="nil"/>
        </w:tcBorders>
      </w:tcPr>
    </w:tblStylePr>
    <w:tblStylePr w:type="swCell">
      <w:tcPr>
        <w:tcBorders>
          <w:top w:val="double" w:color="8064A2" w:themeColor="accent4" w:sz="4" w:space="0"/>
          <w:right w:val="nil"/>
        </w:tcBorders>
      </w:tcPr>
    </w:tblStylePr>
  </w:style>
  <w:style w:type="table" w:customStyle="1" w:styleId="358">
    <w:name w:val="List Table 3 Accent 5"/>
    <w:basedOn w:val="106"/>
    <w:uiPriority w:val="48"/>
    <w:pPr>
      <w:spacing w:after="0"/>
    </w:pPr>
    <w:tblPr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</w:tblBorders>
    </w:tbl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shd w:val="clear" w:color="auto" w:fill="4BACC6" w:themeFill="accent5"/>
      </w:tcPr>
    </w:tblStylePr>
    <w:tblStylePr w:type="lastRow">
      <w:rPr>
        <w:b/>
        <w:bCs/>
      </w:rPr>
      <w:tcPr>
        <w:tcBorders>
          <w:top w:val="double" w:color="4BACC6" w:themeColor="accent5" w:sz="4" w:space="0"/>
        </w:tcBorders>
        <w:shd w:val="clear" w:color="auto" w:fill="FFFFFF" w:themeFill="background1"/>
      </w:tcPr>
    </w:tblStylePr>
    <w:tblStylePr w:type="firstCol">
      <w:rPr>
        <w:b/>
        <w:bCs/>
      </w:rPr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cPr>
        <w:tcBorders>
          <w:left w:val="nil"/>
        </w:tcBorders>
        <w:shd w:val="clear" w:color="auto" w:fill="FFFFFF" w:themeFill="background1"/>
      </w:tcPr>
    </w:tblStylePr>
    <w:tblStylePr w:type="band1Vert">
      <w:tcPr>
        <w:tcBorders>
          <w:left w:val="single" w:color="4BACC6" w:themeColor="accent5" w:sz="4" w:space="0"/>
          <w:right w:val="single" w:color="4BACC6" w:themeColor="accent5" w:sz="4" w:space="0"/>
        </w:tcBorders>
      </w:tcPr>
    </w:tblStylePr>
    <w:tblStylePr w:type="band1Horz">
      <w:tcPr>
        <w:tcBorders>
          <w:top w:val="single" w:color="4BACC6" w:themeColor="accent5" w:sz="4" w:space="0"/>
          <w:bottom w:val="single" w:color="4BACC6" w:themeColor="accent5" w:sz="4" w:space="0"/>
          <w:insideH w:val="nil"/>
        </w:tcBorders>
      </w:tcPr>
    </w:tblStylePr>
    <w:tblStylePr w:type="neCell">
      <w:tcPr>
        <w:tcBorders>
          <w:left w:val="nil"/>
          <w:bottom w:val="nil"/>
        </w:tcBorders>
      </w:tcPr>
    </w:tblStylePr>
    <w:tblStylePr w:type="nwCell">
      <w:tcPr>
        <w:tcBorders>
          <w:bottom w:val="nil"/>
          <w:right w:val="nil"/>
        </w:tcBorders>
      </w:tcPr>
    </w:tblStylePr>
    <w:tblStylePr w:type="seCell">
      <w:tcPr>
        <w:tcBorders>
          <w:top w:val="double" w:color="4BACC6" w:themeColor="accent5" w:sz="4" w:space="0"/>
          <w:left w:val="nil"/>
        </w:tcBorders>
      </w:tcPr>
    </w:tblStylePr>
    <w:tblStylePr w:type="swCell">
      <w:tcPr>
        <w:tcBorders>
          <w:top w:val="double" w:color="4BACC6" w:themeColor="accent5" w:sz="4" w:space="0"/>
          <w:right w:val="nil"/>
        </w:tcBorders>
      </w:tcPr>
    </w:tblStylePr>
  </w:style>
  <w:style w:type="table" w:customStyle="1" w:styleId="359">
    <w:name w:val="List Table 3 Accent 6"/>
    <w:basedOn w:val="106"/>
    <w:uiPriority w:val="48"/>
    <w:pPr>
      <w:spacing w:after="0"/>
    </w:pPr>
    <w:tblPr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</w:tblBorders>
    </w:tbl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shd w:val="clear" w:color="auto" w:fill="F79646" w:themeFill="accent6"/>
      </w:tcPr>
    </w:tblStylePr>
    <w:tblStylePr w:type="lastRow">
      <w:rPr>
        <w:b/>
        <w:bCs/>
      </w:rPr>
      <w:tcPr>
        <w:tcBorders>
          <w:top w:val="double" w:color="F79646" w:themeColor="accent6" w:sz="4" w:space="0"/>
        </w:tcBorders>
        <w:shd w:val="clear" w:color="auto" w:fill="FFFFFF" w:themeFill="background1"/>
      </w:tcPr>
    </w:tblStylePr>
    <w:tblStylePr w:type="firstCol">
      <w:rPr>
        <w:b/>
        <w:bCs/>
      </w:rPr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cPr>
        <w:tcBorders>
          <w:left w:val="nil"/>
        </w:tcBorders>
        <w:shd w:val="clear" w:color="auto" w:fill="FFFFFF" w:themeFill="background1"/>
      </w:tcPr>
    </w:tblStylePr>
    <w:tblStylePr w:type="band1Vert">
      <w:tcPr>
        <w:tcBorders>
          <w:left w:val="single" w:color="F79646" w:themeColor="accent6" w:sz="4" w:space="0"/>
          <w:right w:val="single" w:color="F79646" w:themeColor="accent6" w:sz="4" w:space="0"/>
        </w:tcBorders>
      </w:tcPr>
    </w:tblStylePr>
    <w:tblStylePr w:type="band1Horz">
      <w:tcPr>
        <w:tcBorders>
          <w:top w:val="single" w:color="F79646" w:themeColor="accent6" w:sz="4" w:space="0"/>
          <w:bottom w:val="single" w:color="F79646" w:themeColor="accent6" w:sz="4" w:space="0"/>
          <w:insideH w:val="nil"/>
        </w:tcBorders>
      </w:tcPr>
    </w:tblStylePr>
    <w:tblStylePr w:type="neCell">
      <w:tcPr>
        <w:tcBorders>
          <w:left w:val="nil"/>
          <w:bottom w:val="nil"/>
        </w:tcBorders>
      </w:tcPr>
    </w:tblStylePr>
    <w:tblStylePr w:type="nwCell">
      <w:tcPr>
        <w:tcBorders>
          <w:bottom w:val="nil"/>
          <w:right w:val="nil"/>
        </w:tcBorders>
      </w:tcPr>
    </w:tblStylePr>
    <w:tblStylePr w:type="seCell">
      <w:tcPr>
        <w:tcBorders>
          <w:top w:val="double" w:color="F79646" w:themeColor="accent6" w:sz="4" w:space="0"/>
          <w:left w:val="nil"/>
        </w:tcBorders>
      </w:tcPr>
    </w:tblStylePr>
    <w:tblStylePr w:type="swCell">
      <w:tcPr>
        <w:tcBorders>
          <w:top w:val="double" w:color="F79646" w:themeColor="accent6" w:sz="4" w:space="0"/>
          <w:right w:val="nil"/>
        </w:tcBorders>
      </w:tcPr>
    </w:tblStylePr>
  </w:style>
  <w:style w:type="table" w:customStyle="1" w:styleId="360">
    <w:name w:val="List Table 4"/>
    <w:basedOn w:val="106"/>
    <w:uiPriority w:val="49"/>
    <w:pPr>
      <w:spacing w:after="0"/>
    </w:pPr>
    <w:tblPr>
      <w:tblBorders>
        <w:top w:val="single" w:color="666666" w:themeColor="text1" w:themeTint="99" w:sz="4" w:space="0"/>
        <w:left w:val="single" w:color="666666" w:themeColor="text1" w:themeTint="99" w:sz="4" w:space="0"/>
        <w:bottom w:val="single" w:color="666666" w:themeColor="text1" w:themeTint="99" w:sz="4" w:space="0"/>
        <w:right w:val="single" w:color="666666" w:themeColor="text1" w:themeTint="99" w:sz="4" w:space="0"/>
        <w:insideH w:val="single" w:color="666666" w:themeColor="text1" w:themeTint="99" w:sz="4" w:space="0"/>
      </w:tblBorders>
    </w:tbl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cPr>
        <w:tcBorders>
          <w:top w:val="double" w:color="666666" w:themeColor="text1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CCCCCC" w:themeFill="text1" w:themeFillTint="33"/>
      </w:tcPr>
    </w:tblStylePr>
    <w:tblStylePr w:type="band1Horz">
      <w:tcPr>
        <w:shd w:val="clear" w:color="auto" w:fill="CCCCCC" w:themeFill="text1" w:themeFillTint="33"/>
      </w:tcPr>
    </w:tblStylePr>
  </w:style>
  <w:style w:type="table" w:customStyle="1" w:styleId="361">
    <w:name w:val="List Table 4 Accent 1"/>
    <w:basedOn w:val="106"/>
    <w:uiPriority w:val="49"/>
    <w:pPr>
      <w:spacing w:after="0"/>
    </w:pPr>
    <w:tblPr>
      <w:tblBorders>
        <w:top w:val="single" w:color="95B3D7" w:themeColor="accent1" w:themeTint="99" w:sz="4" w:space="0"/>
        <w:left w:val="single" w:color="95B3D7" w:themeColor="accent1" w:themeTint="99" w:sz="4" w:space="0"/>
        <w:bottom w:val="single" w:color="95B3D7" w:themeColor="accent1" w:themeTint="99" w:sz="4" w:space="0"/>
        <w:right w:val="single" w:color="95B3D7" w:themeColor="accent1" w:themeTint="99" w:sz="4" w:space="0"/>
        <w:insideH w:val="single" w:color="95B3D7" w:themeColor="accent1" w:themeTint="99" w:sz="4" w:space="0"/>
      </w:tblBorders>
    </w:tbl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4F81BD" w:themeColor="accent1" w:sz="4" w:space="0"/>
          <w:left w:val="single" w:color="4F81BD" w:themeColor="accent1" w:sz="4" w:space="0"/>
          <w:bottom w:val="single" w:color="4F81BD" w:themeColor="accent1" w:sz="4" w:space="0"/>
          <w:right w:val="single" w:color="4F81BD" w:themeColor="accent1" w:sz="4" w:space="0"/>
          <w:insideH w:val="nil"/>
        </w:tcBorders>
        <w:shd w:val="clear" w:color="auto" w:fill="4F81BD" w:themeFill="accent1"/>
      </w:tcPr>
    </w:tblStylePr>
    <w:tblStylePr w:type="lastRow">
      <w:rPr>
        <w:b/>
        <w:bCs/>
      </w:rPr>
      <w:tcPr>
        <w:tcBorders>
          <w:top w:val="double" w:color="95B3D7" w:themeColor="accent1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DBE5F1" w:themeFill="accent1" w:themeFillTint="33"/>
      </w:tcPr>
    </w:tblStylePr>
    <w:tblStylePr w:type="band1Horz">
      <w:tcPr>
        <w:shd w:val="clear" w:color="auto" w:fill="DBE5F1" w:themeFill="accent1" w:themeFillTint="33"/>
      </w:tcPr>
    </w:tblStylePr>
  </w:style>
  <w:style w:type="table" w:customStyle="1" w:styleId="362">
    <w:name w:val="List Table 4 Accent 2"/>
    <w:basedOn w:val="106"/>
    <w:uiPriority w:val="49"/>
    <w:pPr>
      <w:spacing w:after="0"/>
    </w:pPr>
    <w:tblPr>
      <w:tblBorders>
        <w:top w:val="single" w:color="D99594" w:themeColor="accent2" w:themeTint="99" w:sz="4" w:space="0"/>
        <w:left w:val="single" w:color="D99594" w:themeColor="accent2" w:themeTint="99" w:sz="4" w:space="0"/>
        <w:bottom w:val="single" w:color="D99594" w:themeColor="accent2" w:themeTint="99" w:sz="4" w:space="0"/>
        <w:right w:val="single" w:color="D99594" w:themeColor="accent2" w:themeTint="99" w:sz="4" w:space="0"/>
        <w:insideH w:val="single" w:color="D99594" w:themeColor="accent2" w:themeTint="99" w:sz="4" w:space="0"/>
      </w:tblBorders>
    </w:tbl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C0504D" w:themeColor="accent2" w:sz="4" w:space="0"/>
          <w:left w:val="single" w:color="C0504D" w:themeColor="accent2" w:sz="4" w:space="0"/>
          <w:bottom w:val="single" w:color="C0504D" w:themeColor="accent2" w:sz="4" w:space="0"/>
          <w:right w:val="single" w:color="C0504D" w:themeColor="accent2" w:sz="4" w:space="0"/>
          <w:insideH w:val="nil"/>
        </w:tcBorders>
        <w:shd w:val="clear" w:color="auto" w:fill="C0504D" w:themeFill="accent2"/>
      </w:tcPr>
    </w:tblStylePr>
    <w:tblStylePr w:type="lastRow">
      <w:rPr>
        <w:b/>
        <w:bCs/>
      </w:rPr>
      <w:tcPr>
        <w:tcBorders>
          <w:top w:val="double" w:color="D99594" w:themeColor="accent2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F2DBDB" w:themeFill="accent2" w:themeFillTint="33"/>
      </w:tcPr>
    </w:tblStylePr>
    <w:tblStylePr w:type="band1Horz">
      <w:tcPr>
        <w:shd w:val="clear" w:color="auto" w:fill="F2DBDB" w:themeFill="accent2" w:themeFillTint="33"/>
      </w:tcPr>
    </w:tblStylePr>
  </w:style>
  <w:style w:type="table" w:customStyle="1" w:styleId="363">
    <w:name w:val="List Table 4 Accent 3"/>
    <w:basedOn w:val="106"/>
    <w:uiPriority w:val="49"/>
    <w:pPr>
      <w:spacing w:after="0"/>
    </w:pPr>
    <w:tblPr>
      <w:tblBorders>
        <w:top w:val="single" w:color="C2D69B" w:themeColor="accent3" w:themeTint="99" w:sz="4" w:space="0"/>
        <w:left w:val="single" w:color="C2D69B" w:themeColor="accent3" w:themeTint="99" w:sz="4" w:space="0"/>
        <w:bottom w:val="single" w:color="C2D69B" w:themeColor="accent3" w:themeTint="99" w:sz="4" w:space="0"/>
        <w:right w:val="single" w:color="C2D69B" w:themeColor="accent3" w:themeTint="99" w:sz="4" w:space="0"/>
        <w:insideH w:val="single" w:color="C2D69B" w:themeColor="accent3" w:themeTint="99" w:sz="4" w:space="0"/>
      </w:tblBorders>
    </w:tbl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9BBB59" w:themeColor="accent3" w:sz="4" w:space="0"/>
          <w:left w:val="single" w:color="9BBB59" w:themeColor="accent3" w:sz="4" w:space="0"/>
          <w:bottom w:val="single" w:color="9BBB59" w:themeColor="accent3" w:sz="4" w:space="0"/>
          <w:right w:val="single" w:color="9BBB59" w:themeColor="accent3" w:sz="4" w:space="0"/>
          <w:insideH w:val="nil"/>
        </w:tcBorders>
        <w:shd w:val="clear" w:color="auto" w:fill="9BBB59" w:themeFill="accent3"/>
      </w:tcPr>
    </w:tblStylePr>
    <w:tblStylePr w:type="lastRow">
      <w:rPr>
        <w:b/>
        <w:bCs/>
      </w:rPr>
      <w:tcPr>
        <w:tcBorders>
          <w:top w:val="double" w:color="C2D69B" w:themeColor="accent3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EAF1DD" w:themeFill="accent3" w:themeFillTint="33"/>
      </w:tcPr>
    </w:tblStylePr>
    <w:tblStylePr w:type="band1Horz">
      <w:tcPr>
        <w:shd w:val="clear" w:color="auto" w:fill="EAF1DD" w:themeFill="accent3" w:themeFillTint="33"/>
      </w:tcPr>
    </w:tblStylePr>
  </w:style>
  <w:style w:type="table" w:customStyle="1" w:styleId="364">
    <w:name w:val="List Table 4 Accent 4"/>
    <w:basedOn w:val="106"/>
    <w:uiPriority w:val="49"/>
    <w:pPr>
      <w:spacing w:after="0"/>
    </w:pPr>
    <w:tblPr>
      <w:tblBorders>
        <w:top w:val="single" w:color="B2A1C7" w:themeColor="accent4" w:themeTint="99" w:sz="4" w:space="0"/>
        <w:left w:val="single" w:color="B2A1C7" w:themeColor="accent4" w:themeTint="99" w:sz="4" w:space="0"/>
        <w:bottom w:val="single" w:color="B2A1C7" w:themeColor="accent4" w:themeTint="99" w:sz="4" w:space="0"/>
        <w:right w:val="single" w:color="B2A1C7" w:themeColor="accent4" w:themeTint="99" w:sz="4" w:space="0"/>
        <w:insideH w:val="single" w:color="B2A1C7" w:themeColor="accent4" w:themeTint="99" w:sz="4" w:space="0"/>
      </w:tblBorders>
    </w:tbl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8064A2" w:themeColor="accent4" w:sz="4" w:space="0"/>
          <w:left w:val="single" w:color="8064A2" w:themeColor="accent4" w:sz="4" w:space="0"/>
          <w:bottom w:val="single" w:color="8064A2" w:themeColor="accent4" w:sz="4" w:space="0"/>
          <w:right w:val="single" w:color="8064A2" w:themeColor="accent4" w:sz="4" w:space="0"/>
          <w:insideH w:val="nil"/>
        </w:tcBorders>
        <w:shd w:val="clear" w:color="auto" w:fill="8064A2" w:themeFill="accent4"/>
      </w:tcPr>
    </w:tblStylePr>
    <w:tblStylePr w:type="lastRow">
      <w:rPr>
        <w:b/>
        <w:bCs/>
      </w:rPr>
      <w:tcPr>
        <w:tcBorders>
          <w:top w:val="double" w:color="B2A1C7" w:themeColor="accent4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E5DFEC" w:themeFill="accent4" w:themeFillTint="33"/>
      </w:tcPr>
    </w:tblStylePr>
    <w:tblStylePr w:type="band1Horz">
      <w:tcPr>
        <w:shd w:val="clear" w:color="auto" w:fill="E5DFEC" w:themeFill="accent4" w:themeFillTint="33"/>
      </w:tcPr>
    </w:tblStylePr>
  </w:style>
  <w:style w:type="table" w:customStyle="1" w:styleId="365">
    <w:name w:val="List Table 4 Accent 5"/>
    <w:basedOn w:val="106"/>
    <w:uiPriority w:val="49"/>
    <w:pPr>
      <w:spacing w:after="0"/>
    </w:pPr>
    <w:tblPr>
      <w:tblBorders>
        <w:top w:val="single" w:color="92CDDC" w:themeColor="accent5" w:themeTint="99" w:sz="4" w:space="0"/>
        <w:left w:val="single" w:color="92CDDC" w:themeColor="accent5" w:themeTint="99" w:sz="4" w:space="0"/>
        <w:bottom w:val="single" w:color="92CDDC" w:themeColor="accent5" w:themeTint="99" w:sz="4" w:space="0"/>
        <w:right w:val="single" w:color="92CDDC" w:themeColor="accent5" w:themeTint="99" w:sz="4" w:space="0"/>
        <w:insideH w:val="single" w:color="92CDDC" w:themeColor="accent5" w:themeTint="99" w:sz="4" w:space="0"/>
      </w:tblBorders>
    </w:tbl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  <w:insideH w:val="nil"/>
        </w:tcBorders>
        <w:shd w:val="clear" w:color="auto" w:fill="4BACC6" w:themeFill="accent5"/>
      </w:tcPr>
    </w:tblStylePr>
    <w:tblStylePr w:type="lastRow">
      <w:rPr>
        <w:b/>
        <w:bCs/>
      </w:rPr>
      <w:tcPr>
        <w:tcBorders>
          <w:top w:val="double" w:color="92CDDC" w:themeColor="accent5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DAEEF3" w:themeFill="accent5" w:themeFillTint="33"/>
      </w:tcPr>
    </w:tblStylePr>
    <w:tblStylePr w:type="band1Horz">
      <w:tcPr>
        <w:shd w:val="clear" w:color="auto" w:fill="DAEEF3" w:themeFill="accent5" w:themeFillTint="33"/>
      </w:tcPr>
    </w:tblStylePr>
  </w:style>
  <w:style w:type="table" w:customStyle="1" w:styleId="366">
    <w:name w:val="List Table 4 Accent 6"/>
    <w:basedOn w:val="106"/>
    <w:uiPriority w:val="49"/>
    <w:pPr>
      <w:spacing w:after="0"/>
    </w:pPr>
    <w:tblPr>
      <w:tblBorders>
        <w:top w:val="single" w:color="FABF8F" w:themeColor="accent6" w:themeTint="99" w:sz="4" w:space="0"/>
        <w:left w:val="single" w:color="FABF8F" w:themeColor="accent6" w:themeTint="99" w:sz="4" w:space="0"/>
        <w:bottom w:val="single" w:color="FABF8F" w:themeColor="accent6" w:themeTint="99" w:sz="4" w:space="0"/>
        <w:right w:val="single" w:color="FABF8F" w:themeColor="accent6" w:themeTint="99" w:sz="4" w:space="0"/>
        <w:insideH w:val="single" w:color="FABF8F" w:themeColor="accent6" w:themeTint="99" w:sz="4" w:space="0"/>
      </w:tblBorders>
    </w:tbl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  <w:insideH w:val="nil"/>
        </w:tcBorders>
        <w:shd w:val="clear" w:color="auto" w:fill="F79646" w:themeFill="accent6"/>
      </w:tcPr>
    </w:tblStylePr>
    <w:tblStylePr w:type="lastRow">
      <w:rPr>
        <w:b/>
        <w:bCs/>
      </w:rPr>
      <w:tcPr>
        <w:tcBorders>
          <w:top w:val="double" w:color="FABF8F" w:themeColor="accent6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FDE9D9" w:themeFill="accent6" w:themeFillTint="33"/>
      </w:tcPr>
    </w:tblStylePr>
    <w:tblStylePr w:type="band1Horz">
      <w:tcPr>
        <w:shd w:val="clear" w:color="auto" w:fill="FDE9D9" w:themeFill="accent6" w:themeFillTint="33"/>
      </w:tcPr>
    </w:tblStylePr>
  </w:style>
  <w:style w:type="table" w:customStyle="1" w:styleId="367">
    <w:name w:val="List Table 5 Dark"/>
    <w:basedOn w:val="106"/>
    <w:uiPriority w:val="50"/>
    <w:pPr>
      <w:spacing w:after="0"/>
    </w:pPr>
    <w:rPr>
      <w:color w:val="FFFFFF" w:themeColor="background1"/>
      <w14:textFill>
        <w14:solidFill>
          <w14:schemeClr w14:val="bg1"/>
        </w14:solidFill>
      </w14:textFill>
    </w:rPr>
    <w:tblPr>
      <w:tblBorders>
        <w:top w:val="single" w:color="000000" w:themeColor="text1" w:sz="24" w:space="0"/>
        <w:left w:val="single" w:color="000000" w:themeColor="text1" w:sz="24" w:space="0"/>
        <w:bottom w:val="single" w:color="000000" w:themeColor="text1" w:sz="24" w:space="0"/>
        <w:right w:val="single" w:color="000000" w:themeColor="text1" w:sz="24" w:space="0"/>
      </w:tblBorders>
    </w:tblPr>
    <w:tcPr>
      <w:shd w:val="clear" w:color="auto" w:fill="000000" w:themeFill="text1"/>
    </w:tcPr>
    <w:tblStylePr w:type="firstRow">
      <w:rPr>
        <w:b/>
        <w:bCs/>
      </w:rPr>
      <w:tcPr>
        <w:tcBorders>
          <w:bottom w:val="single" w:color="FFFFFF" w:themeColor="background1" w:sz="18" w:space="0"/>
        </w:tcBorders>
      </w:tcPr>
    </w:tblStylePr>
    <w:tblStylePr w:type="lastRow">
      <w:rPr>
        <w:b/>
        <w:bCs/>
      </w:rPr>
      <w:tcPr>
        <w:tcBorders>
          <w:top w:val="single" w:color="FFFFFF" w:themeColor="background1" w:sz="4" w:space="0"/>
        </w:tcBorders>
      </w:tcPr>
    </w:tblStylePr>
    <w:tblStylePr w:type="firstCol">
      <w:rPr>
        <w:b/>
        <w:bCs/>
      </w:rPr>
      <w:tcPr>
        <w:tcBorders>
          <w:right w:val="single" w:color="FFFFFF" w:themeColor="background1" w:sz="4" w:space="0"/>
        </w:tcBorders>
      </w:tcPr>
    </w:tblStylePr>
    <w:tblStylePr w:type="lastCol">
      <w:rPr>
        <w:b/>
        <w:bCs/>
      </w:rPr>
      <w:tcPr>
        <w:tcBorders>
          <w:left w:val="single" w:color="FFFFFF" w:themeColor="background1" w:sz="4" w:space="0"/>
        </w:tcBorders>
      </w:tcPr>
    </w:tblStylePr>
    <w:tblStylePr w:type="band1Vert">
      <w:tcPr>
        <w:tcBorders>
          <w:left w:val="single" w:color="FFFFFF" w:themeColor="background1" w:sz="4" w:space="0"/>
          <w:right w:val="single" w:color="FFFFFF" w:themeColor="background1" w:sz="4" w:space="0"/>
        </w:tcBorders>
      </w:tcPr>
    </w:tblStylePr>
    <w:tblStylePr w:type="band2Vert">
      <w:tcPr>
        <w:tcBorders>
          <w:left w:val="single" w:color="FFFFFF" w:themeColor="background1" w:sz="4" w:space="0"/>
          <w:right w:val="single" w:color="FFFFFF" w:themeColor="background1" w:sz="4" w:space="0"/>
        </w:tcBorders>
      </w:tcPr>
    </w:tblStylePr>
    <w:tblStylePr w:type="band1Horz">
      <w:tcPr>
        <w:tcBorders>
          <w:top w:val="single" w:color="FFFFFF" w:themeColor="background1" w:sz="4" w:space="0"/>
          <w:bottom w:val="single" w:color="FFFFFF" w:themeColor="background1" w:sz="4" w:space="0"/>
        </w:tcBorders>
      </w:tcPr>
    </w:tblStylePr>
    <w:tblStylePr w:type="neCell">
      <w:tcPr>
        <w:tcBorders>
          <w:left w:val="nil"/>
        </w:tcBorders>
      </w:tcPr>
    </w:tblStylePr>
    <w:tblStylePr w:type="nwCell">
      <w:tcPr>
        <w:tcBorders>
          <w:right w:val="nil"/>
        </w:tcBorders>
      </w:tcPr>
    </w:tblStylePr>
    <w:tblStylePr w:type="seCell">
      <w:tcPr>
        <w:tcBorders>
          <w:top w:val="nil"/>
          <w:left w:val="nil"/>
        </w:tcBorders>
      </w:tcPr>
    </w:tblStylePr>
    <w:tblStylePr w:type="swCell">
      <w:tcPr>
        <w:tcBorders>
          <w:top w:val="nil"/>
          <w:right w:val="nil"/>
        </w:tcBorders>
      </w:tcPr>
    </w:tblStylePr>
  </w:style>
  <w:style w:type="table" w:customStyle="1" w:styleId="368">
    <w:name w:val="List Table 5 Dark Accent 1"/>
    <w:basedOn w:val="106"/>
    <w:uiPriority w:val="50"/>
    <w:pPr>
      <w:spacing w:after="0"/>
    </w:pPr>
    <w:rPr>
      <w:color w:val="FFFFFF" w:themeColor="background1"/>
      <w14:textFill>
        <w14:solidFill>
          <w14:schemeClr w14:val="bg1"/>
        </w14:solidFill>
      </w14:textFill>
    </w:rPr>
    <w:tblPr>
      <w:tblBorders>
        <w:top w:val="single" w:color="4F81BD" w:themeColor="accent1" w:sz="24" w:space="0"/>
        <w:left w:val="single" w:color="4F81BD" w:themeColor="accent1" w:sz="24" w:space="0"/>
        <w:bottom w:val="single" w:color="4F81BD" w:themeColor="accent1" w:sz="24" w:space="0"/>
        <w:right w:val="single" w:color="4F81BD" w:themeColor="accent1" w:sz="24" w:space="0"/>
      </w:tblBorders>
    </w:tblPr>
    <w:tcPr>
      <w:shd w:val="clear" w:color="auto" w:fill="4F81BD" w:themeFill="accent1"/>
    </w:tcPr>
    <w:tblStylePr w:type="firstRow">
      <w:rPr>
        <w:b/>
        <w:bCs/>
      </w:rPr>
      <w:tcPr>
        <w:tcBorders>
          <w:bottom w:val="single" w:color="FFFFFF" w:themeColor="background1" w:sz="18" w:space="0"/>
        </w:tcBorders>
      </w:tcPr>
    </w:tblStylePr>
    <w:tblStylePr w:type="lastRow">
      <w:rPr>
        <w:b/>
        <w:bCs/>
      </w:rPr>
      <w:tcPr>
        <w:tcBorders>
          <w:top w:val="single" w:color="FFFFFF" w:themeColor="background1" w:sz="4" w:space="0"/>
        </w:tcBorders>
      </w:tcPr>
    </w:tblStylePr>
    <w:tblStylePr w:type="firstCol">
      <w:rPr>
        <w:b/>
        <w:bCs/>
      </w:rPr>
      <w:tcPr>
        <w:tcBorders>
          <w:right w:val="single" w:color="FFFFFF" w:themeColor="background1" w:sz="4" w:space="0"/>
        </w:tcBorders>
      </w:tcPr>
    </w:tblStylePr>
    <w:tblStylePr w:type="lastCol">
      <w:rPr>
        <w:b/>
        <w:bCs/>
      </w:rPr>
      <w:tcPr>
        <w:tcBorders>
          <w:left w:val="single" w:color="FFFFFF" w:themeColor="background1" w:sz="4" w:space="0"/>
        </w:tcBorders>
      </w:tcPr>
    </w:tblStylePr>
    <w:tblStylePr w:type="band1Vert">
      <w:tcPr>
        <w:tcBorders>
          <w:left w:val="single" w:color="FFFFFF" w:themeColor="background1" w:sz="4" w:space="0"/>
          <w:right w:val="single" w:color="FFFFFF" w:themeColor="background1" w:sz="4" w:space="0"/>
        </w:tcBorders>
      </w:tcPr>
    </w:tblStylePr>
    <w:tblStylePr w:type="band2Vert">
      <w:tcPr>
        <w:tcBorders>
          <w:left w:val="single" w:color="FFFFFF" w:themeColor="background1" w:sz="4" w:space="0"/>
          <w:right w:val="single" w:color="FFFFFF" w:themeColor="background1" w:sz="4" w:space="0"/>
        </w:tcBorders>
      </w:tcPr>
    </w:tblStylePr>
    <w:tblStylePr w:type="band1Horz">
      <w:tcPr>
        <w:tcBorders>
          <w:top w:val="single" w:color="FFFFFF" w:themeColor="background1" w:sz="4" w:space="0"/>
          <w:bottom w:val="single" w:color="FFFFFF" w:themeColor="background1" w:sz="4" w:space="0"/>
        </w:tcBorders>
      </w:tcPr>
    </w:tblStylePr>
    <w:tblStylePr w:type="neCell">
      <w:tcPr>
        <w:tcBorders>
          <w:left w:val="nil"/>
        </w:tcBorders>
      </w:tcPr>
    </w:tblStylePr>
    <w:tblStylePr w:type="nwCell">
      <w:tcPr>
        <w:tcBorders>
          <w:right w:val="nil"/>
        </w:tcBorders>
      </w:tcPr>
    </w:tblStylePr>
    <w:tblStylePr w:type="seCell">
      <w:tcPr>
        <w:tcBorders>
          <w:top w:val="nil"/>
          <w:left w:val="nil"/>
        </w:tcBorders>
      </w:tcPr>
    </w:tblStylePr>
    <w:tblStylePr w:type="swCell">
      <w:tcPr>
        <w:tcBorders>
          <w:top w:val="nil"/>
          <w:right w:val="nil"/>
        </w:tcBorders>
      </w:tcPr>
    </w:tblStylePr>
  </w:style>
  <w:style w:type="table" w:customStyle="1" w:styleId="369">
    <w:name w:val="List Table 5 Dark Accent 2"/>
    <w:basedOn w:val="106"/>
    <w:uiPriority w:val="50"/>
    <w:pPr>
      <w:spacing w:after="0"/>
    </w:pPr>
    <w:rPr>
      <w:color w:val="FFFFFF" w:themeColor="background1"/>
      <w14:textFill>
        <w14:solidFill>
          <w14:schemeClr w14:val="bg1"/>
        </w14:solidFill>
      </w14:textFill>
    </w:rPr>
    <w:tblPr>
      <w:tblBorders>
        <w:top w:val="single" w:color="C0504D" w:themeColor="accent2" w:sz="24" w:space="0"/>
        <w:left w:val="single" w:color="C0504D" w:themeColor="accent2" w:sz="24" w:space="0"/>
        <w:bottom w:val="single" w:color="C0504D" w:themeColor="accent2" w:sz="24" w:space="0"/>
        <w:right w:val="single" w:color="C0504D" w:themeColor="accent2" w:sz="24" w:space="0"/>
      </w:tblBorders>
    </w:tblPr>
    <w:tcPr>
      <w:shd w:val="clear" w:color="auto" w:fill="C0504D" w:themeFill="accent2"/>
    </w:tcPr>
    <w:tblStylePr w:type="firstRow">
      <w:rPr>
        <w:b/>
        <w:bCs/>
      </w:rPr>
      <w:tcPr>
        <w:tcBorders>
          <w:bottom w:val="single" w:color="FFFFFF" w:themeColor="background1" w:sz="18" w:space="0"/>
        </w:tcBorders>
      </w:tcPr>
    </w:tblStylePr>
    <w:tblStylePr w:type="lastRow">
      <w:rPr>
        <w:b/>
        <w:bCs/>
      </w:rPr>
      <w:tcPr>
        <w:tcBorders>
          <w:top w:val="single" w:color="FFFFFF" w:themeColor="background1" w:sz="4" w:space="0"/>
        </w:tcBorders>
      </w:tcPr>
    </w:tblStylePr>
    <w:tblStylePr w:type="firstCol">
      <w:rPr>
        <w:b/>
        <w:bCs/>
      </w:rPr>
      <w:tcPr>
        <w:tcBorders>
          <w:right w:val="single" w:color="FFFFFF" w:themeColor="background1" w:sz="4" w:space="0"/>
        </w:tcBorders>
      </w:tcPr>
    </w:tblStylePr>
    <w:tblStylePr w:type="lastCol">
      <w:rPr>
        <w:b/>
        <w:bCs/>
      </w:rPr>
      <w:tcPr>
        <w:tcBorders>
          <w:left w:val="single" w:color="FFFFFF" w:themeColor="background1" w:sz="4" w:space="0"/>
        </w:tcBorders>
      </w:tcPr>
    </w:tblStylePr>
    <w:tblStylePr w:type="band1Vert">
      <w:tcPr>
        <w:tcBorders>
          <w:left w:val="single" w:color="FFFFFF" w:themeColor="background1" w:sz="4" w:space="0"/>
          <w:right w:val="single" w:color="FFFFFF" w:themeColor="background1" w:sz="4" w:space="0"/>
        </w:tcBorders>
      </w:tcPr>
    </w:tblStylePr>
    <w:tblStylePr w:type="band2Vert">
      <w:tcPr>
        <w:tcBorders>
          <w:left w:val="single" w:color="FFFFFF" w:themeColor="background1" w:sz="4" w:space="0"/>
          <w:right w:val="single" w:color="FFFFFF" w:themeColor="background1" w:sz="4" w:space="0"/>
        </w:tcBorders>
      </w:tcPr>
    </w:tblStylePr>
    <w:tblStylePr w:type="band1Horz">
      <w:tcPr>
        <w:tcBorders>
          <w:top w:val="single" w:color="FFFFFF" w:themeColor="background1" w:sz="4" w:space="0"/>
          <w:bottom w:val="single" w:color="FFFFFF" w:themeColor="background1" w:sz="4" w:space="0"/>
        </w:tcBorders>
      </w:tcPr>
    </w:tblStylePr>
    <w:tblStylePr w:type="neCell">
      <w:tcPr>
        <w:tcBorders>
          <w:left w:val="nil"/>
        </w:tcBorders>
      </w:tcPr>
    </w:tblStylePr>
    <w:tblStylePr w:type="nwCell">
      <w:tcPr>
        <w:tcBorders>
          <w:right w:val="nil"/>
        </w:tcBorders>
      </w:tcPr>
    </w:tblStylePr>
    <w:tblStylePr w:type="seCell">
      <w:tcPr>
        <w:tcBorders>
          <w:top w:val="nil"/>
          <w:left w:val="nil"/>
        </w:tcBorders>
      </w:tcPr>
    </w:tblStylePr>
    <w:tblStylePr w:type="swCell">
      <w:tcPr>
        <w:tcBorders>
          <w:top w:val="nil"/>
          <w:right w:val="nil"/>
        </w:tcBorders>
      </w:tcPr>
    </w:tblStylePr>
  </w:style>
  <w:style w:type="table" w:customStyle="1" w:styleId="370">
    <w:name w:val="List Table 5 Dark Accent 3"/>
    <w:basedOn w:val="106"/>
    <w:uiPriority w:val="50"/>
    <w:pPr>
      <w:spacing w:after="0"/>
    </w:pPr>
    <w:rPr>
      <w:color w:val="FFFFFF" w:themeColor="background1"/>
      <w14:textFill>
        <w14:solidFill>
          <w14:schemeClr w14:val="bg1"/>
        </w14:solidFill>
      </w14:textFill>
    </w:rPr>
    <w:tblPr>
      <w:tblBorders>
        <w:top w:val="single" w:color="9BBB59" w:themeColor="accent3" w:sz="24" w:space="0"/>
        <w:left w:val="single" w:color="9BBB59" w:themeColor="accent3" w:sz="24" w:space="0"/>
        <w:bottom w:val="single" w:color="9BBB59" w:themeColor="accent3" w:sz="24" w:space="0"/>
        <w:right w:val="single" w:color="9BBB59" w:themeColor="accent3" w:sz="24" w:space="0"/>
      </w:tblBorders>
    </w:tblPr>
    <w:tcPr>
      <w:shd w:val="clear" w:color="auto" w:fill="9BBB59" w:themeFill="accent3"/>
    </w:tcPr>
    <w:tblStylePr w:type="firstRow">
      <w:rPr>
        <w:b/>
        <w:bCs/>
      </w:rPr>
      <w:tcPr>
        <w:tcBorders>
          <w:bottom w:val="single" w:color="FFFFFF" w:themeColor="background1" w:sz="18" w:space="0"/>
        </w:tcBorders>
      </w:tcPr>
    </w:tblStylePr>
    <w:tblStylePr w:type="lastRow">
      <w:rPr>
        <w:b/>
        <w:bCs/>
      </w:rPr>
      <w:tcPr>
        <w:tcBorders>
          <w:top w:val="single" w:color="FFFFFF" w:themeColor="background1" w:sz="4" w:space="0"/>
        </w:tcBorders>
      </w:tcPr>
    </w:tblStylePr>
    <w:tblStylePr w:type="firstCol">
      <w:rPr>
        <w:b/>
        <w:bCs/>
      </w:rPr>
      <w:tcPr>
        <w:tcBorders>
          <w:right w:val="single" w:color="FFFFFF" w:themeColor="background1" w:sz="4" w:space="0"/>
        </w:tcBorders>
      </w:tcPr>
    </w:tblStylePr>
    <w:tblStylePr w:type="lastCol">
      <w:rPr>
        <w:b/>
        <w:bCs/>
      </w:rPr>
      <w:tcPr>
        <w:tcBorders>
          <w:left w:val="single" w:color="FFFFFF" w:themeColor="background1" w:sz="4" w:space="0"/>
        </w:tcBorders>
      </w:tcPr>
    </w:tblStylePr>
    <w:tblStylePr w:type="band1Vert">
      <w:tcPr>
        <w:tcBorders>
          <w:left w:val="single" w:color="FFFFFF" w:themeColor="background1" w:sz="4" w:space="0"/>
          <w:right w:val="single" w:color="FFFFFF" w:themeColor="background1" w:sz="4" w:space="0"/>
        </w:tcBorders>
      </w:tcPr>
    </w:tblStylePr>
    <w:tblStylePr w:type="band2Vert">
      <w:tcPr>
        <w:tcBorders>
          <w:left w:val="single" w:color="FFFFFF" w:themeColor="background1" w:sz="4" w:space="0"/>
          <w:right w:val="single" w:color="FFFFFF" w:themeColor="background1" w:sz="4" w:space="0"/>
        </w:tcBorders>
      </w:tcPr>
    </w:tblStylePr>
    <w:tblStylePr w:type="band1Horz">
      <w:tcPr>
        <w:tcBorders>
          <w:top w:val="single" w:color="FFFFFF" w:themeColor="background1" w:sz="4" w:space="0"/>
          <w:bottom w:val="single" w:color="FFFFFF" w:themeColor="background1" w:sz="4" w:space="0"/>
        </w:tcBorders>
      </w:tcPr>
    </w:tblStylePr>
    <w:tblStylePr w:type="neCell">
      <w:tcPr>
        <w:tcBorders>
          <w:left w:val="nil"/>
        </w:tcBorders>
      </w:tcPr>
    </w:tblStylePr>
    <w:tblStylePr w:type="nwCell">
      <w:tcPr>
        <w:tcBorders>
          <w:right w:val="nil"/>
        </w:tcBorders>
      </w:tcPr>
    </w:tblStylePr>
    <w:tblStylePr w:type="seCell">
      <w:tcPr>
        <w:tcBorders>
          <w:top w:val="nil"/>
          <w:left w:val="nil"/>
        </w:tcBorders>
      </w:tcPr>
    </w:tblStylePr>
    <w:tblStylePr w:type="swCell">
      <w:tcPr>
        <w:tcBorders>
          <w:top w:val="nil"/>
          <w:right w:val="nil"/>
        </w:tcBorders>
      </w:tcPr>
    </w:tblStylePr>
  </w:style>
  <w:style w:type="table" w:customStyle="1" w:styleId="371">
    <w:name w:val="List Table 5 Dark Accent 4"/>
    <w:basedOn w:val="106"/>
    <w:uiPriority w:val="50"/>
    <w:pPr>
      <w:spacing w:after="0"/>
    </w:pPr>
    <w:rPr>
      <w:color w:val="FFFFFF" w:themeColor="background1"/>
      <w14:textFill>
        <w14:solidFill>
          <w14:schemeClr w14:val="bg1"/>
        </w14:solidFill>
      </w14:textFill>
    </w:rPr>
    <w:tblPr>
      <w:tblBorders>
        <w:top w:val="single" w:color="8064A2" w:themeColor="accent4" w:sz="24" w:space="0"/>
        <w:left w:val="single" w:color="8064A2" w:themeColor="accent4" w:sz="24" w:space="0"/>
        <w:bottom w:val="single" w:color="8064A2" w:themeColor="accent4" w:sz="24" w:space="0"/>
        <w:right w:val="single" w:color="8064A2" w:themeColor="accent4" w:sz="24" w:space="0"/>
      </w:tblBorders>
    </w:tblPr>
    <w:tcPr>
      <w:shd w:val="clear" w:color="auto" w:fill="8064A2" w:themeFill="accent4"/>
    </w:tcPr>
    <w:tblStylePr w:type="firstRow">
      <w:rPr>
        <w:b/>
        <w:bCs/>
      </w:rPr>
      <w:tcPr>
        <w:tcBorders>
          <w:bottom w:val="single" w:color="FFFFFF" w:themeColor="background1" w:sz="18" w:space="0"/>
        </w:tcBorders>
      </w:tcPr>
    </w:tblStylePr>
    <w:tblStylePr w:type="lastRow">
      <w:rPr>
        <w:b/>
        <w:bCs/>
      </w:rPr>
      <w:tcPr>
        <w:tcBorders>
          <w:top w:val="single" w:color="FFFFFF" w:themeColor="background1" w:sz="4" w:space="0"/>
        </w:tcBorders>
      </w:tcPr>
    </w:tblStylePr>
    <w:tblStylePr w:type="firstCol">
      <w:rPr>
        <w:b/>
        <w:bCs/>
      </w:rPr>
      <w:tcPr>
        <w:tcBorders>
          <w:right w:val="single" w:color="FFFFFF" w:themeColor="background1" w:sz="4" w:space="0"/>
        </w:tcBorders>
      </w:tcPr>
    </w:tblStylePr>
    <w:tblStylePr w:type="lastCol">
      <w:rPr>
        <w:b/>
        <w:bCs/>
      </w:rPr>
      <w:tcPr>
        <w:tcBorders>
          <w:left w:val="single" w:color="FFFFFF" w:themeColor="background1" w:sz="4" w:space="0"/>
        </w:tcBorders>
      </w:tcPr>
    </w:tblStylePr>
    <w:tblStylePr w:type="band1Vert">
      <w:tcPr>
        <w:tcBorders>
          <w:left w:val="single" w:color="FFFFFF" w:themeColor="background1" w:sz="4" w:space="0"/>
          <w:right w:val="single" w:color="FFFFFF" w:themeColor="background1" w:sz="4" w:space="0"/>
        </w:tcBorders>
      </w:tcPr>
    </w:tblStylePr>
    <w:tblStylePr w:type="band2Vert">
      <w:tcPr>
        <w:tcBorders>
          <w:left w:val="single" w:color="FFFFFF" w:themeColor="background1" w:sz="4" w:space="0"/>
          <w:right w:val="single" w:color="FFFFFF" w:themeColor="background1" w:sz="4" w:space="0"/>
        </w:tcBorders>
      </w:tcPr>
    </w:tblStylePr>
    <w:tblStylePr w:type="band1Horz">
      <w:tcPr>
        <w:tcBorders>
          <w:top w:val="single" w:color="FFFFFF" w:themeColor="background1" w:sz="4" w:space="0"/>
          <w:bottom w:val="single" w:color="FFFFFF" w:themeColor="background1" w:sz="4" w:space="0"/>
        </w:tcBorders>
      </w:tcPr>
    </w:tblStylePr>
    <w:tblStylePr w:type="neCell">
      <w:tcPr>
        <w:tcBorders>
          <w:left w:val="nil"/>
        </w:tcBorders>
      </w:tcPr>
    </w:tblStylePr>
    <w:tblStylePr w:type="nwCell">
      <w:tcPr>
        <w:tcBorders>
          <w:right w:val="nil"/>
        </w:tcBorders>
      </w:tcPr>
    </w:tblStylePr>
    <w:tblStylePr w:type="seCell">
      <w:tcPr>
        <w:tcBorders>
          <w:top w:val="nil"/>
          <w:left w:val="nil"/>
        </w:tcBorders>
      </w:tcPr>
    </w:tblStylePr>
    <w:tblStylePr w:type="swCell">
      <w:tcPr>
        <w:tcBorders>
          <w:top w:val="nil"/>
          <w:right w:val="nil"/>
        </w:tcBorders>
      </w:tcPr>
    </w:tblStylePr>
  </w:style>
  <w:style w:type="table" w:customStyle="1" w:styleId="372">
    <w:name w:val="List Table 5 Dark Accent 5"/>
    <w:basedOn w:val="106"/>
    <w:uiPriority w:val="50"/>
    <w:pPr>
      <w:spacing w:after="0"/>
    </w:pPr>
    <w:rPr>
      <w:color w:val="FFFFFF" w:themeColor="background1"/>
      <w14:textFill>
        <w14:solidFill>
          <w14:schemeClr w14:val="bg1"/>
        </w14:solidFill>
      </w14:textFill>
    </w:rPr>
    <w:tblPr>
      <w:tblBorders>
        <w:top w:val="single" w:color="4BACC6" w:themeColor="accent5" w:sz="24" w:space="0"/>
        <w:left w:val="single" w:color="4BACC6" w:themeColor="accent5" w:sz="24" w:space="0"/>
        <w:bottom w:val="single" w:color="4BACC6" w:themeColor="accent5" w:sz="24" w:space="0"/>
        <w:right w:val="single" w:color="4BACC6" w:themeColor="accent5" w:sz="24" w:space="0"/>
      </w:tblBorders>
    </w:tblPr>
    <w:tcPr>
      <w:shd w:val="clear" w:color="auto" w:fill="4BACC6" w:themeFill="accent5"/>
    </w:tcPr>
    <w:tblStylePr w:type="firstRow">
      <w:rPr>
        <w:b/>
        <w:bCs/>
      </w:rPr>
      <w:tcPr>
        <w:tcBorders>
          <w:bottom w:val="single" w:color="FFFFFF" w:themeColor="background1" w:sz="18" w:space="0"/>
        </w:tcBorders>
      </w:tcPr>
    </w:tblStylePr>
    <w:tblStylePr w:type="lastRow">
      <w:rPr>
        <w:b/>
        <w:bCs/>
      </w:rPr>
      <w:tcPr>
        <w:tcBorders>
          <w:top w:val="single" w:color="FFFFFF" w:themeColor="background1" w:sz="4" w:space="0"/>
        </w:tcBorders>
      </w:tcPr>
    </w:tblStylePr>
    <w:tblStylePr w:type="firstCol">
      <w:rPr>
        <w:b/>
        <w:bCs/>
      </w:rPr>
      <w:tcPr>
        <w:tcBorders>
          <w:right w:val="single" w:color="FFFFFF" w:themeColor="background1" w:sz="4" w:space="0"/>
        </w:tcBorders>
      </w:tcPr>
    </w:tblStylePr>
    <w:tblStylePr w:type="lastCol">
      <w:rPr>
        <w:b/>
        <w:bCs/>
      </w:rPr>
      <w:tcPr>
        <w:tcBorders>
          <w:left w:val="single" w:color="FFFFFF" w:themeColor="background1" w:sz="4" w:space="0"/>
        </w:tcBorders>
      </w:tcPr>
    </w:tblStylePr>
    <w:tblStylePr w:type="band1Vert">
      <w:tcPr>
        <w:tcBorders>
          <w:left w:val="single" w:color="FFFFFF" w:themeColor="background1" w:sz="4" w:space="0"/>
          <w:right w:val="single" w:color="FFFFFF" w:themeColor="background1" w:sz="4" w:space="0"/>
        </w:tcBorders>
      </w:tcPr>
    </w:tblStylePr>
    <w:tblStylePr w:type="band2Vert">
      <w:tcPr>
        <w:tcBorders>
          <w:left w:val="single" w:color="FFFFFF" w:themeColor="background1" w:sz="4" w:space="0"/>
          <w:right w:val="single" w:color="FFFFFF" w:themeColor="background1" w:sz="4" w:space="0"/>
        </w:tcBorders>
      </w:tcPr>
    </w:tblStylePr>
    <w:tblStylePr w:type="band1Horz">
      <w:tcPr>
        <w:tcBorders>
          <w:top w:val="single" w:color="FFFFFF" w:themeColor="background1" w:sz="4" w:space="0"/>
          <w:bottom w:val="single" w:color="FFFFFF" w:themeColor="background1" w:sz="4" w:space="0"/>
        </w:tcBorders>
      </w:tcPr>
    </w:tblStylePr>
    <w:tblStylePr w:type="neCell">
      <w:tcPr>
        <w:tcBorders>
          <w:left w:val="nil"/>
        </w:tcBorders>
      </w:tcPr>
    </w:tblStylePr>
    <w:tblStylePr w:type="nwCell">
      <w:tcPr>
        <w:tcBorders>
          <w:right w:val="nil"/>
        </w:tcBorders>
      </w:tcPr>
    </w:tblStylePr>
    <w:tblStylePr w:type="seCell">
      <w:tcPr>
        <w:tcBorders>
          <w:top w:val="nil"/>
          <w:left w:val="nil"/>
        </w:tcBorders>
      </w:tcPr>
    </w:tblStylePr>
    <w:tblStylePr w:type="swCell">
      <w:tcPr>
        <w:tcBorders>
          <w:top w:val="nil"/>
          <w:right w:val="nil"/>
        </w:tcBorders>
      </w:tcPr>
    </w:tblStylePr>
  </w:style>
  <w:style w:type="table" w:customStyle="1" w:styleId="373">
    <w:name w:val="List Table 5 Dark Accent 6"/>
    <w:basedOn w:val="106"/>
    <w:uiPriority w:val="50"/>
    <w:pPr>
      <w:spacing w:after="0"/>
    </w:pPr>
    <w:rPr>
      <w:color w:val="FFFFFF" w:themeColor="background1"/>
      <w14:textFill>
        <w14:solidFill>
          <w14:schemeClr w14:val="bg1"/>
        </w14:solidFill>
      </w14:textFill>
    </w:rPr>
    <w:tblPr>
      <w:tblBorders>
        <w:top w:val="single" w:color="F79646" w:themeColor="accent6" w:sz="24" w:space="0"/>
        <w:left w:val="single" w:color="F79646" w:themeColor="accent6" w:sz="24" w:space="0"/>
        <w:bottom w:val="single" w:color="F79646" w:themeColor="accent6" w:sz="24" w:space="0"/>
        <w:right w:val="single" w:color="F79646" w:themeColor="accent6" w:sz="24" w:space="0"/>
      </w:tblBorders>
    </w:tblPr>
    <w:tcPr>
      <w:shd w:val="clear" w:color="auto" w:fill="F79646" w:themeFill="accent6"/>
    </w:tcPr>
    <w:tblStylePr w:type="firstRow">
      <w:rPr>
        <w:b/>
        <w:bCs/>
      </w:rPr>
      <w:tcPr>
        <w:tcBorders>
          <w:bottom w:val="single" w:color="FFFFFF" w:themeColor="background1" w:sz="18" w:space="0"/>
        </w:tcBorders>
      </w:tcPr>
    </w:tblStylePr>
    <w:tblStylePr w:type="lastRow">
      <w:rPr>
        <w:b/>
        <w:bCs/>
      </w:rPr>
      <w:tcPr>
        <w:tcBorders>
          <w:top w:val="single" w:color="FFFFFF" w:themeColor="background1" w:sz="4" w:space="0"/>
        </w:tcBorders>
      </w:tcPr>
    </w:tblStylePr>
    <w:tblStylePr w:type="firstCol">
      <w:rPr>
        <w:b/>
        <w:bCs/>
      </w:rPr>
      <w:tcPr>
        <w:tcBorders>
          <w:right w:val="single" w:color="FFFFFF" w:themeColor="background1" w:sz="4" w:space="0"/>
        </w:tcBorders>
      </w:tcPr>
    </w:tblStylePr>
    <w:tblStylePr w:type="lastCol">
      <w:rPr>
        <w:b/>
        <w:bCs/>
      </w:rPr>
      <w:tcPr>
        <w:tcBorders>
          <w:left w:val="single" w:color="FFFFFF" w:themeColor="background1" w:sz="4" w:space="0"/>
        </w:tcBorders>
      </w:tcPr>
    </w:tblStylePr>
    <w:tblStylePr w:type="band1Vert">
      <w:tcPr>
        <w:tcBorders>
          <w:left w:val="single" w:color="FFFFFF" w:themeColor="background1" w:sz="4" w:space="0"/>
          <w:right w:val="single" w:color="FFFFFF" w:themeColor="background1" w:sz="4" w:space="0"/>
        </w:tcBorders>
      </w:tcPr>
    </w:tblStylePr>
    <w:tblStylePr w:type="band2Vert">
      <w:tcPr>
        <w:tcBorders>
          <w:left w:val="single" w:color="FFFFFF" w:themeColor="background1" w:sz="4" w:space="0"/>
          <w:right w:val="single" w:color="FFFFFF" w:themeColor="background1" w:sz="4" w:space="0"/>
        </w:tcBorders>
      </w:tcPr>
    </w:tblStylePr>
    <w:tblStylePr w:type="band1Horz">
      <w:tcPr>
        <w:tcBorders>
          <w:top w:val="single" w:color="FFFFFF" w:themeColor="background1" w:sz="4" w:space="0"/>
          <w:bottom w:val="single" w:color="FFFFFF" w:themeColor="background1" w:sz="4" w:space="0"/>
        </w:tcBorders>
      </w:tcPr>
    </w:tblStylePr>
    <w:tblStylePr w:type="neCell">
      <w:tcPr>
        <w:tcBorders>
          <w:left w:val="nil"/>
        </w:tcBorders>
      </w:tcPr>
    </w:tblStylePr>
    <w:tblStylePr w:type="nwCell">
      <w:tcPr>
        <w:tcBorders>
          <w:right w:val="nil"/>
        </w:tcBorders>
      </w:tcPr>
    </w:tblStylePr>
    <w:tblStylePr w:type="seCell">
      <w:tcPr>
        <w:tcBorders>
          <w:top w:val="nil"/>
          <w:left w:val="nil"/>
        </w:tcBorders>
      </w:tcPr>
    </w:tblStylePr>
    <w:tblStylePr w:type="swCell">
      <w:tcPr>
        <w:tcBorders>
          <w:top w:val="nil"/>
          <w:right w:val="nil"/>
        </w:tcBorders>
      </w:tcPr>
    </w:tblStylePr>
  </w:style>
  <w:style w:type="table" w:customStyle="1" w:styleId="374">
    <w:name w:val="List Table 6 Colorful"/>
    <w:basedOn w:val="106"/>
    <w:uiPriority w:val="51"/>
    <w:pPr>
      <w:spacing w:after="0"/>
    </w:pPr>
    <w:tblPr>
      <w:tblBorders>
        <w:top w:val="single" w:color="000000" w:themeColor="text1" w:sz="4" w:space="0"/>
        <w:bottom w:val="single" w:color="000000" w:themeColor="text1" w:sz="4" w:space="0"/>
      </w:tblBorders>
    </w:tblPr>
    <w:tblStylePr w:type="firstRow">
      <w:rPr>
        <w:b/>
        <w:bCs/>
      </w:rPr>
      <w:tcPr>
        <w:tcBorders>
          <w:bottom w:val="single" w:color="000000" w:themeColor="text1" w:sz="4" w:space="0"/>
        </w:tcBorders>
      </w:tcPr>
    </w:tblStylePr>
    <w:tblStylePr w:type="lastRow">
      <w:rPr>
        <w:b/>
        <w:bCs/>
      </w:rPr>
      <w:tcPr>
        <w:tcBorders>
          <w:top w:val="double" w:color="000000" w:themeColor="text1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CCCCCC" w:themeFill="text1" w:themeFillTint="33"/>
      </w:tcPr>
    </w:tblStylePr>
    <w:tblStylePr w:type="band1Horz">
      <w:tcPr>
        <w:shd w:val="clear" w:color="auto" w:fill="CCCCCC" w:themeFill="text1" w:themeFillTint="33"/>
      </w:tcPr>
    </w:tblStylePr>
  </w:style>
  <w:style w:type="table" w:customStyle="1" w:styleId="375">
    <w:name w:val="List Table 6 Colorful Accent 1"/>
    <w:basedOn w:val="106"/>
    <w:uiPriority w:val="51"/>
    <w:pPr>
      <w:spacing w:after="0"/>
    </w:pPr>
    <w:rPr>
      <w:color w:val="376092" w:themeColor="accent1" w:themeShade="BF"/>
    </w:rPr>
    <w:tblPr>
      <w:tblBorders>
        <w:top w:val="single" w:color="4F81BD" w:themeColor="accent1" w:sz="4" w:space="0"/>
        <w:bottom w:val="single" w:color="4F81BD" w:themeColor="accent1" w:sz="4" w:space="0"/>
      </w:tblBorders>
    </w:tblPr>
    <w:tblStylePr w:type="firstRow">
      <w:rPr>
        <w:b/>
        <w:bCs/>
      </w:rPr>
      <w:tcPr>
        <w:tcBorders>
          <w:bottom w:val="single" w:color="4F81BD" w:themeColor="accent1" w:sz="4" w:space="0"/>
        </w:tcBorders>
      </w:tcPr>
    </w:tblStylePr>
    <w:tblStylePr w:type="lastRow">
      <w:rPr>
        <w:b/>
        <w:bCs/>
      </w:rPr>
      <w:tcPr>
        <w:tcBorders>
          <w:top w:val="double" w:color="4F81BD" w:themeColor="accent1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DBE5F1" w:themeFill="accent1" w:themeFillTint="33"/>
      </w:tcPr>
    </w:tblStylePr>
    <w:tblStylePr w:type="band1Horz">
      <w:tcPr>
        <w:shd w:val="clear" w:color="auto" w:fill="DBE5F1" w:themeFill="accent1" w:themeFillTint="33"/>
      </w:tcPr>
    </w:tblStylePr>
  </w:style>
  <w:style w:type="table" w:customStyle="1" w:styleId="376">
    <w:name w:val="List Table 6 Colorful Accent 2"/>
    <w:basedOn w:val="106"/>
    <w:uiPriority w:val="51"/>
    <w:pPr>
      <w:spacing w:after="0"/>
    </w:pPr>
    <w:rPr>
      <w:color w:val="953735" w:themeColor="accent2" w:themeShade="BF"/>
    </w:rPr>
    <w:tblPr>
      <w:tblBorders>
        <w:top w:val="single" w:color="C0504D" w:themeColor="accent2" w:sz="4" w:space="0"/>
        <w:bottom w:val="single" w:color="C0504D" w:themeColor="accent2" w:sz="4" w:space="0"/>
      </w:tblBorders>
    </w:tblPr>
    <w:tblStylePr w:type="firstRow">
      <w:rPr>
        <w:b/>
        <w:bCs/>
      </w:rPr>
      <w:tcPr>
        <w:tcBorders>
          <w:bottom w:val="single" w:color="C0504D" w:themeColor="accent2" w:sz="4" w:space="0"/>
        </w:tcBorders>
      </w:tcPr>
    </w:tblStylePr>
    <w:tblStylePr w:type="lastRow">
      <w:rPr>
        <w:b/>
        <w:bCs/>
      </w:rPr>
      <w:tcPr>
        <w:tcBorders>
          <w:top w:val="double" w:color="C0504D" w:themeColor="accent2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F2DBDB" w:themeFill="accent2" w:themeFillTint="33"/>
      </w:tcPr>
    </w:tblStylePr>
    <w:tblStylePr w:type="band1Horz">
      <w:tcPr>
        <w:shd w:val="clear" w:color="auto" w:fill="F2DBDB" w:themeFill="accent2" w:themeFillTint="33"/>
      </w:tcPr>
    </w:tblStylePr>
  </w:style>
  <w:style w:type="table" w:customStyle="1" w:styleId="377">
    <w:name w:val="List Table 6 Colorful Accent 3"/>
    <w:basedOn w:val="106"/>
    <w:uiPriority w:val="51"/>
    <w:pPr>
      <w:spacing w:after="0"/>
    </w:pPr>
    <w:rPr>
      <w:color w:val="77933C" w:themeColor="accent3" w:themeShade="BF"/>
    </w:rPr>
    <w:tblPr>
      <w:tblBorders>
        <w:top w:val="single" w:color="9BBB59" w:themeColor="accent3" w:sz="4" w:space="0"/>
        <w:bottom w:val="single" w:color="9BBB59" w:themeColor="accent3" w:sz="4" w:space="0"/>
      </w:tblBorders>
    </w:tblPr>
    <w:tblStylePr w:type="firstRow">
      <w:rPr>
        <w:b/>
        <w:bCs/>
      </w:rPr>
      <w:tcPr>
        <w:tcBorders>
          <w:bottom w:val="single" w:color="9BBB59" w:themeColor="accent3" w:sz="4" w:space="0"/>
        </w:tcBorders>
      </w:tcPr>
    </w:tblStylePr>
    <w:tblStylePr w:type="lastRow">
      <w:rPr>
        <w:b/>
        <w:bCs/>
      </w:rPr>
      <w:tcPr>
        <w:tcBorders>
          <w:top w:val="double" w:color="9BBB59" w:themeColor="accent3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EAF1DD" w:themeFill="accent3" w:themeFillTint="33"/>
      </w:tcPr>
    </w:tblStylePr>
    <w:tblStylePr w:type="band1Horz">
      <w:tcPr>
        <w:shd w:val="clear" w:color="auto" w:fill="EAF1DD" w:themeFill="accent3" w:themeFillTint="33"/>
      </w:tcPr>
    </w:tblStylePr>
  </w:style>
  <w:style w:type="table" w:customStyle="1" w:styleId="378">
    <w:name w:val="List Table 6 Colorful Accent 4"/>
    <w:basedOn w:val="106"/>
    <w:uiPriority w:val="51"/>
    <w:pPr>
      <w:spacing w:after="0"/>
    </w:pPr>
    <w:rPr>
      <w:color w:val="604A7B" w:themeColor="accent4" w:themeShade="BF"/>
    </w:rPr>
    <w:tblPr>
      <w:tblBorders>
        <w:top w:val="single" w:color="8064A2" w:themeColor="accent4" w:sz="4" w:space="0"/>
        <w:bottom w:val="single" w:color="8064A2" w:themeColor="accent4" w:sz="4" w:space="0"/>
      </w:tblBorders>
    </w:tblPr>
    <w:tblStylePr w:type="firstRow">
      <w:rPr>
        <w:b/>
        <w:bCs/>
      </w:rPr>
      <w:tcPr>
        <w:tcBorders>
          <w:bottom w:val="single" w:color="8064A2" w:themeColor="accent4" w:sz="4" w:space="0"/>
        </w:tcBorders>
      </w:tcPr>
    </w:tblStylePr>
    <w:tblStylePr w:type="lastRow">
      <w:rPr>
        <w:b/>
        <w:bCs/>
      </w:rPr>
      <w:tcPr>
        <w:tcBorders>
          <w:top w:val="double" w:color="8064A2" w:themeColor="accent4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E5DFEC" w:themeFill="accent4" w:themeFillTint="33"/>
      </w:tcPr>
    </w:tblStylePr>
    <w:tblStylePr w:type="band1Horz">
      <w:tcPr>
        <w:shd w:val="clear" w:color="auto" w:fill="E5DFEC" w:themeFill="accent4" w:themeFillTint="33"/>
      </w:tcPr>
    </w:tblStylePr>
  </w:style>
  <w:style w:type="table" w:customStyle="1" w:styleId="379">
    <w:name w:val="List Table 6 Colorful Accent 5"/>
    <w:basedOn w:val="106"/>
    <w:uiPriority w:val="51"/>
    <w:pPr>
      <w:spacing w:after="0"/>
    </w:pPr>
    <w:rPr>
      <w:color w:val="31859C" w:themeColor="accent5" w:themeShade="BF"/>
    </w:rPr>
    <w:tblPr>
      <w:tblBorders>
        <w:top w:val="single" w:color="4BACC6" w:themeColor="accent5" w:sz="4" w:space="0"/>
        <w:bottom w:val="single" w:color="4BACC6" w:themeColor="accent5" w:sz="4" w:space="0"/>
      </w:tblBorders>
    </w:tblPr>
    <w:tblStylePr w:type="firstRow">
      <w:rPr>
        <w:b/>
        <w:bCs/>
      </w:rPr>
      <w:tcPr>
        <w:tcBorders>
          <w:bottom w:val="single" w:color="4BACC6" w:themeColor="accent5" w:sz="4" w:space="0"/>
        </w:tcBorders>
      </w:tcPr>
    </w:tblStylePr>
    <w:tblStylePr w:type="lastRow">
      <w:rPr>
        <w:b/>
        <w:bCs/>
      </w:rPr>
      <w:tcPr>
        <w:tcBorders>
          <w:top w:val="double" w:color="4BACC6" w:themeColor="accent5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DAEEF3" w:themeFill="accent5" w:themeFillTint="33"/>
      </w:tcPr>
    </w:tblStylePr>
    <w:tblStylePr w:type="band1Horz">
      <w:tcPr>
        <w:shd w:val="clear" w:color="auto" w:fill="DAEEF3" w:themeFill="accent5" w:themeFillTint="33"/>
      </w:tcPr>
    </w:tblStylePr>
  </w:style>
  <w:style w:type="table" w:customStyle="1" w:styleId="380">
    <w:name w:val="List Table 6 Colorful Accent 6"/>
    <w:basedOn w:val="106"/>
    <w:uiPriority w:val="51"/>
    <w:pPr>
      <w:spacing w:after="0"/>
    </w:pPr>
    <w:rPr>
      <w:color w:val="E46C0A" w:themeColor="accent6" w:themeShade="BF"/>
    </w:rPr>
    <w:tblPr>
      <w:tblBorders>
        <w:top w:val="single" w:color="F79646" w:themeColor="accent6" w:sz="4" w:space="0"/>
        <w:bottom w:val="single" w:color="F79646" w:themeColor="accent6" w:sz="4" w:space="0"/>
      </w:tblBorders>
    </w:tblPr>
    <w:tblStylePr w:type="firstRow">
      <w:rPr>
        <w:b/>
        <w:bCs/>
      </w:rPr>
      <w:tcPr>
        <w:tcBorders>
          <w:bottom w:val="single" w:color="F79646" w:themeColor="accent6" w:sz="4" w:space="0"/>
        </w:tcBorders>
      </w:tcPr>
    </w:tblStylePr>
    <w:tblStylePr w:type="lastRow">
      <w:rPr>
        <w:b/>
        <w:bCs/>
      </w:rPr>
      <w:tcPr>
        <w:tcBorders>
          <w:top w:val="double" w:color="F79646" w:themeColor="accent6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FDE9D9" w:themeFill="accent6" w:themeFillTint="33"/>
      </w:tcPr>
    </w:tblStylePr>
    <w:tblStylePr w:type="band1Horz">
      <w:tcPr>
        <w:shd w:val="clear" w:color="auto" w:fill="FDE9D9" w:themeFill="accent6" w:themeFillTint="33"/>
      </w:tcPr>
    </w:tblStylePr>
  </w:style>
  <w:style w:type="table" w:customStyle="1" w:styleId="381">
    <w:name w:val="List Table 7 Colorful"/>
    <w:basedOn w:val="106"/>
    <w:uiPriority w:val="52"/>
    <w:pPr>
      <w:spacing w:after="0"/>
    </w:pPr>
    <w:tblStylePr w:type="firstRow">
      <w:rPr>
        <w:rFonts w:asciiTheme="majorHAnsi" w:hAnsiTheme="majorHAnsi" w:eastAsiaTheme="majorEastAsia" w:cstheme="majorBidi"/>
        <w:i/>
        <w:iCs/>
        <w:sz w:val="26"/>
      </w:rPr>
      <w:tcPr>
        <w:tcBorders>
          <w:bottom w:val="single" w:color="000000" w:themeColor="text1" w:sz="4" w:space="0"/>
        </w:tcBorders>
        <w:shd w:val="clear" w:color="auto" w:fill="FFFFFF" w:themeFill="background1"/>
      </w:tcPr>
    </w:tblStylePr>
    <w:tblStylePr w:type="lastRow">
      <w:rPr>
        <w:rFonts w:asciiTheme="majorHAnsi" w:hAnsiTheme="majorHAnsi" w:eastAsiaTheme="majorEastAsia" w:cstheme="majorBidi"/>
        <w:i/>
        <w:iCs/>
        <w:sz w:val="26"/>
      </w:rPr>
      <w:tcPr>
        <w:tcBorders>
          <w:top w:val="single" w:color="000000" w:themeColor="text1" w:sz="4" w:space="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hAnsiTheme="majorHAnsi" w:eastAsiaTheme="majorEastAsia" w:cstheme="majorBidi"/>
        <w:i/>
        <w:iCs/>
        <w:sz w:val="26"/>
      </w:rPr>
      <w:tcPr>
        <w:tcBorders>
          <w:right w:val="single" w:color="000000" w:themeColor="text1" w:sz="4" w:space="0"/>
        </w:tcBorders>
        <w:shd w:val="clear" w:color="auto" w:fill="FFFFFF" w:themeFill="background1"/>
      </w:tcPr>
    </w:tblStylePr>
    <w:tblStylePr w:type="lastCol">
      <w:rPr>
        <w:rFonts w:asciiTheme="majorHAnsi" w:hAnsiTheme="majorHAnsi" w:eastAsiaTheme="majorEastAsia" w:cstheme="majorBidi"/>
        <w:i/>
        <w:iCs/>
        <w:sz w:val="26"/>
      </w:rPr>
      <w:tcPr>
        <w:tcBorders>
          <w:left w:val="single" w:color="000000" w:themeColor="text1" w:sz="4" w:space="0"/>
        </w:tcBorders>
        <w:shd w:val="clear" w:color="auto" w:fill="FFFFFF" w:themeFill="background1"/>
      </w:tcPr>
    </w:tblStylePr>
    <w:tblStylePr w:type="band1Vert">
      <w:tcPr>
        <w:shd w:val="clear" w:color="auto" w:fill="CCCCCC" w:themeFill="text1" w:themeFillTint="33"/>
      </w:tcPr>
    </w:tblStylePr>
    <w:tblStylePr w:type="band1Horz">
      <w:tcPr>
        <w:shd w:val="clear" w:color="auto" w:fill="CCCCCC" w:themeFill="text1" w:themeFillTint="33"/>
      </w:tcPr>
    </w:tblStylePr>
    <w:tblStylePr w:type="neCell">
      <w:tcPr>
        <w:tcBorders>
          <w:left w:val="nil"/>
        </w:tcBorders>
      </w:tcPr>
    </w:tblStylePr>
    <w:tblStylePr w:type="nwCell">
      <w:tcPr>
        <w:tcBorders>
          <w:right w:val="nil"/>
        </w:tcBorders>
      </w:tcPr>
    </w:tblStylePr>
    <w:tblStylePr w:type="seCell">
      <w:tcPr>
        <w:tcBorders>
          <w:left w:val="nil"/>
        </w:tcBorders>
      </w:tcPr>
    </w:tblStylePr>
    <w:tblStylePr w:type="swCell">
      <w:tcPr>
        <w:tcBorders>
          <w:right w:val="nil"/>
        </w:tcBorders>
      </w:tcPr>
    </w:tblStylePr>
  </w:style>
  <w:style w:type="table" w:customStyle="1" w:styleId="382">
    <w:name w:val="List Table 7 Colorful Accent 1"/>
    <w:basedOn w:val="106"/>
    <w:uiPriority w:val="52"/>
    <w:pPr>
      <w:spacing w:after="0"/>
    </w:pPr>
    <w:rPr>
      <w:color w:val="376092" w:themeColor="accent1" w:themeShade="BF"/>
    </w:rPr>
    <w:tblStylePr w:type="firstRow">
      <w:rPr>
        <w:rFonts w:asciiTheme="majorHAnsi" w:hAnsiTheme="majorHAnsi" w:eastAsiaTheme="majorEastAsia" w:cstheme="majorBidi"/>
        <w:i/>
        <w:iCs/>
        <w:sz w:val="26"/>
      </w:rPr>
      <w:tcPr>
        <w:tcBorders>
          <w:bottom w:val="single" w:color="4F81BD" w:themeColor="accent1" w:sz="4" w:space="0"/>
        </w:tcBorders>
        <w:shd w:val="clear" w:color="auto" w:fill="FFFFFF" w:themeFill="background1"/>
      </w:tcPr>
    </w:tblStylePr>
    <w:tblStylePr w:type="lastRow">
      <w:rPr>
        <w:rFonts w:asciiTheme="majorHAnsi" w:hAnsiTheme="majorHAnsi" w:eastAsiaTheme="majorEastAsia" w:cstheme="majorBidi"/>
        <w:i/>
        <w:iCs/>
        <w:sz w:val="26"/>
      </w:rPr>
      <w:tcPr>
        <w:tcBorders>
          <w:top w:val="single" w:color="4F81BD" w:themeColor="accent1" w:sz="4" w:space="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hAnsiTheme="majorHAnsi" w:eastAsiaTheme="majorEastAsia" w:cstheme="majorBidi"/>
        <w:i/>
        <w:iCs/>
        <w:sz w:val="26"/>
      </w:rPr>
      <w:tcPr>
        <w:tcBorders>
          <w:right w:val="single" w:color="4F81BD" w:themeColor="accent1" w:sz="4" w:space="0"/>
        </w:tcBorders>
        <w:shd w:val="clear" w:color="auto" w:fill="FFFFFF" w:themeFill="background1"/>
      </w:tcPr>
    </w:tblStylePr>
    <w:tblStylePr w:type="lastCol">
      <w:rPr>
        <w:rFonts w:asciiTheme="majorHAnsi" w:hAnsiTheme="majorHAnsi" w:eastAsiaTheme="majorEastAsia" w:cstheme="majorBidi"/>
        <w:i/>
        <w:iCs/>
        <w:sz w:val="26"/>
      </w:rPr>
      <w:tcPr>
        <w:tcBorders>
          <w:left w:val="single" w:color="4F81BD" w:themeColor="accent1" w:sz="4" w:space="0"/>
        </w:tcBorders>
        <w:shd w:val="clear" w:color="auto" w:fill="FFFFFF" w:themeFill="background1"/>
      </w:tcPr>
    </w:tblStylePr>
    <w:tblStylePr w:type="band1Vert">
      <w:tcPr>
        <w:shd w:val="clear" w:color="auto" w:fill="DBE5F1" w:themeFill="accent1" w:themeFillTint="33"/>
      </w:tcPr>
    </w:tblStylePr>
    <w:tblStylePr w:type="band1Horz">
      <w:tcPr>
        <w:shd w:val="clear" w:color="auto" w:fill="DBE5F1" w:themeFill="accent1" w:themeFillTint="33"/>
      </w:tcPr>
    </w:tblStylePr>
    <w:tblStylePr w:type="neCell">
      <w:tcPr>
        <w:tcBorders>
          <w:left w:val="nil"/>
        </w:tcBorders>
      </w:tcPr>
    </w:tblStylePr>
    <w:tblStylePr w:type="nwCell">
      <w:tcPr>
        <w:tcBorders>
          <w:right w:val="nil"/>
        </w:tcBorders>
      </w:tcPr>
    </w:tblStylePr>
    <w:tblStylePr w:type="seCell">
      <w:tcPr>
        <w:tcBorders>
          <w:left w:val="nil"/>
        </w:tcBorders>
      </w:tcPr>
    </w:tblStylePr>
    <w:tblStylePr w:type="swCell">
      <w:tcPr>
        <w:tcBorders>
          <w:right w:val="nil"/>
        </w:tcBorders>
      </w:tcPr>
    </w:tblStylePr>
  </w:style>
  <w:style w:type="table" w:customStyle="1" w:styleId="383">
    <w:name w:val="List Table 7 Colorful Accent 2"/>
    <w:basedOn w:val="106"/>
    <w:uiPriority w:val="52"/>
    <w:pPr>
      <w:spacing w:after="0"/>
    </w:pPr>
    <w:rPr>
      <w:color w:val="953735" w:themeColor="accent2" w:themeShade="BF"/>
    </w:rPr>
    <w:tblStylePr w:type="firstRow">
      <w:rPr>
        <w:rFonts w:asciiTheme="majorHAnsi" w:hAnsiTheme="majorHAnsi" w:eastAsiaTheme="majorEastAsia" w:cstheme="majorBidi"/>
        <w:i/>
        <w:iCs/>
        <w:sz w:val="26"/>
      </w:rPr>
      <w:tcPr>
        <w:tcBorders>
          <w:bottom w:val="single" w:color="C0504D" w:themeColor="accent2" w:sz="4" w:space="0"/>
        </w:tcBorders>
        <w:shd w:val="clear" w:color="auto" w:fill="FFFFFF" w:themeFill="background1"/>
      </w:tcPr>
    </w:tblStylePr>
    <w:tblStylePr w:type="lastRow">
      <w:rPr>
        <w:rFonts w:asciiTheme="majorHAnsi" w:hAnsiTheme="majorHAnsi" w:eastAsiaTheme="majorEastAsia" w:cstheme="majorBidi"/>
        <w:i/>
        <w:iCs/>
        <w:sz w:val="26"/>
      </w:rPr>
      <w:tcPr>
        <w:tcBorders>
          <w:top w:val="single" w:color="C0504D" w:themeColor="accent2" w:sz="4" w:space="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hAnsiTheme="majorHAnsi" w:eastAsiaTheme="majorEastAsia" w:cstheme="majorBidi"/>
        <w:i/>
        <w:iCs/>
        <w:sz w:val="26"/>
      </w:rPr>
      <w:tcPr>
        <w:tcBorders>
          <w:right w:val="single" w:color="C0504D" w:themeColor="accent2" w:sz="4" w:space="0"/>
        </w:tcBorders>
        <w:shd w:val="clear" w:color="auto" w:fill="FFFFFF" w:themeFill="background1"/>
      </w:tcPr>
    </w:tblStylePr>
    <w:tblStylePr w:type="lastCol">
      <w:rPr>
        <w:rFonts w:asciiTheme="majorHAnsi" w:hAnsiTheme="majorHAnsi" w:eastAsiaTheme="majorEastAsia" w:cstheme="majorBidi"/>
        <w:i/>
        <w:iCs/>
        <w:sz w:val="26"/>
      </w:rPr>
      <w:tcPr>
        <w:tcBorders>
          <w:left w:val="single" w:color="C0504D" w:themeColor="accent2" w:sz="4" w:space="0"/>
        </w:tcBorders>
        <w:shd w:val="clear" w:color="auto" w:fill="FFFFFF" w:themeFill="background1"/>
      </w:tcPr>
    </w:tblStylePr>
    <w:tblStylePr w:type="band1Vert">
      <w:tcPr>
        <w:shd w:val="clear" w:color="auto" w:fill="F2DBDB" w:themeFill="accent2" w:themeFillTint="33"/>
      </w:tcPr>
    </w:tblStylePr>
    <w:tblStylePr w:type="band1Horz">
      <w:tcPr>
        <w:shd w:val="clear" w:color="auto" w:fill="F2DBDB" w:themeFill="accent2" w:themeFillTint="33"/>
      </w:tcPr>
    </w:tblStylePr>
    <w:tblStylePr w:type="neCell">
      <w:tcPr>
        <w:tcBorders>
          <w:left w:val="nil"/>
        </w:tcBorders>
      </w:tcPr>
    </w:tblStylePr>
    <w:tblStylePr w:type="nwCell">
      <w:tcPr>
        <w:tcBorders>
          <w:right w:val="nil"/>
        </w:tcBorders>
      </w:tcPr>
    </w:tblStylePr>
    <w:tblStylePr w:type="seCell">
      <w:tcPr>
        <w:tcBorders>
          <w:left w:val="nil"/>
        </w:tcBorders>
      </w:tcPr>
    </w:tblStylePr>
    <w:tblStylePr w:type="swCell">
      <w:tcPr>
        <w:tcBorders>
          <w:right w:val="nil"/>
        </w:tcBorders>
      </w:tcPr>
    </w:tblStylePr>
  </w:style>
  <w:style w:type="table" w:customStyle="1" w:styleId="384">
    <w:name w:val="List Table 7 Colorful Accent 3"/>
    <w:basedOn w:val="106"/>
    <w:uiPriority w:val="52"/>
    <w:pPr>
      <w:spacing w:after="0"/>
    </w:pPr>
    <w:rPr>
      <w:color w:val="77933C" w:themeColor="accent3" w:themeShade="BF"/>
    </w:rPr>
    <w:tblStylePr w:type="firstRow">
      <w:rPr>
        <w:rFonts w:asciiTheme="majorHAnsi" w:hAnsiTheme="majorHAnsi" w:eastAsiaTheme="majorEastAsia" w:cstheme="majorBidi"/>
        <w:i/>
        <w:iCs/>
        <w:sz w:val="26"/>
      </w:rPr>
      <w:tcPr>
        <w:tcBorders>
          <w:bottom w:val="single" w:color="9BBB59" w:themeColor="accent3" w:sz="4" w:space="0"/>
        </w:tcBorders>
        <w:shd w:val="clear" w:color="auto" w:fill="FFFFFF" w:themeFill="background1"/>
      </w:tcPr>
    </w:tblStylePr>
    <w:tblStylePr w:type="lastRow">
      <w:rPr>
        <w:rFonts w:asciiTheme="majorHAnsi" w:hAnsiTheme="majorHAnsi" w:eastAsiaTheme="majorEastAsia" w:cstheme="majorBidi"/>
        <w:i/>
        <w:iCs/>
        <w:sz w:val="26"/>
      </w:rPr>
      <w:tcPr>
        <w:tcBorders>
          <w:top w:val="single" w:color="9BBB59" w:themeColor="accent3" w:sz="4" w:space="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hAnsiTheme="majorHAnsi" w:eastAsiaTheme="majorEastAsia" w:cstheme="majorBidi"/>
        <w:i/>
        <w:iCs/>
        <w:sz w:val="26"/>
      </w:rPr>
      <w:tcPr>
        <w:tcBorders>
          <w:right w:val="single" w:color="9BBB59" w:themeColor="accent3" w:sz="4" w:space="0"/>
        </w:tcBorders>
        <w:shd w:val="clear" w:color="auto" w:fill="FFFFFF" w:themeFill="background1"/>
      </w:tcPr>
    </w:tblStylePr>
    <w:tblStylePr w:type="lastCol">
      <w:rPr>
        <w:rFonts w:asciiTheme="majorHAnsi" w:hAnsiTheme="majorHAnsi" w:eastAsiaTheme="majorEastAsia" w:cstheme="majorBidi"/>
        <w:i/>
        <w:iCs/>
        <w:sz w:val="26"/>
      </w:rPr>
      <w:tcPr>
        <w:tcBorders>
          <w:left w:val="single" w:color="9BBB59" w:themeColor="accent3" w:sz="4" w:space="0"/>
        </w:tcBorders>
        <w:shd w:val="clear" w:color="auto" w:fill="FFFFFF" w:themeFill="background1"/>
      </w:tcPr>
    </w:tblStylePr>
    <w:tblStylePr w:type="band1Vert">
      <w:tcPr>
        <w:shd w:val="clear" w:color="auto" w:fill="EAF1DD" w:themeFill="accent3" w:themeFillTint="33"/>
      </w:tcPr>
    </w:tblStylePr>
    <w:tblStylePr w:type="band1Horz">
      <w:tcPr>
        <w:shd w:val="clear" w:color="auto" w:fill="EAF1DD" w:themeFill="accent3" w:themeFillTint="33"/>
      </w:tcPr>
    </w:tblStylePr>
    <w:tblStylePr w:type="neCell">
      <w:tcPr>
        <w:tcBorders>
          <w:left w:val="nil"/>
        </w:tcBorders>
      </w:tcPr>
    </w:tblStylePr>
    <w:tblStylePr w:type="nwCell">
      <w:tcPr>
        <w:tcBorders>
          <w:right w:val="nil"/>
        </w:tcBorders>
      </w:tcPr>
    </w:tblStylePr>
    <w:tblStylePr w:type="seCell">
      <w:tcPr>
        <w:tcBorders>
          <w:left w:val="nil"/>
        </w:tcBorders>
      </w:tcPr>
    </w:tblStylePr>
    <w:tblStylePr w:type="swCell">
      <w:tcPr>
        <w:tcBorders>
          <w:right w:val="nil"/>
        </w:tcBorders>
      </w:tcPr>
    </w:tblStylePr>
  </w:style>
  <w:style w:type="table" w:customStyle="1" w:styleId="385">
    <w:name w:val="List Table 7 Colorful Accent 4"/>
    <w:basedOn w:val="106"/>
    <w:uiPriority w:val="52"/>
    <w:pPr>
      <w:spacing w:after="0"/>
    </w:pPr>
    <w:rPr>
      <w:color w:val="604A7B" w:themeColor="accent4" w:themeShade="BF"/>
    </w:rPr>
    <w:tblStylePr w:type="firstRow">
      <w:rPr>
        <w:rFonts w:asciiTheme="majorHAnsi" w:hAnsiTheme="majorHAnsi" w:eastAsiaTheme="majorEastAsia" w:cstheme="majorBidi"/>
        <w:i/>
        <w:iCs/>
        <w:sz w:val="26"/>
      </w:rPr>
      <w:tcPr>
        <w:tcBorders>
          <w:bottom w:val="single" w:color="8064A2" w:themeColor="accent4" w:sz="4" w:space="0"/>
        </w:tcBorders>
        <w:shd w:val="clear" w:color="auto" w:fill="FFFFFF" w:themeFill="background1"/>
      </w:tcPr>
    </w:tblStylePr>
    <w:tblStylePr w:type="lastRow">
      <w:rPr>
        <w:rFonts w:asciiTheme="majorHAnsi" w:hAnsiTheme="majorHAnsi" w:eastAsiaTheme="majorEastAsia" w:cstheme="majorBidi"/>
        <w:i/>
        <w:iCs/>
        <w:sz w:val="26"/>
      </w:rPr>
      <w:tcPr>
        <w:tcBorders>
          <w:top w:val="single" w:color="8064A2" w:themeColor="accent4" w:sz="4" w:space="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hAnsiTheme="majorHAnsi" w:eastAsiaTheme="majorEastAsia" w:cstheme="majorBidi"/>
        <w:i/>
        <w:iCs/>
        <w:sz w:val="26"/>
      </w:rPr>
      <w:tcPr>
        <w:tcBorders>
          <w:right w:val="single" w:color="8064A2" w:themeColor="accent4" w:sz="4" w:space="0"/>
        </w:tcBorders>
        <w:shd w:val="clear" w:color="auto" w:fill="FFFFFF" w:themeFill="background1"/>
      </w:tcPr>
    </w:tblStylePr>
    <w:tblStylePr w:type="lastCol">
      <w:rPr>
        <w:rFonts w:asciiTheme="majorHAnsi" w:hAnsiTheme="majorHAnsi" w:eastAsiaTheme="majorEastAsia" w:cstheme="majorBidi"/>
        <w:i/>
        <w:iCs/>
        <w:sz w:val="26"/>
      </w:rPr>
      <w:tcPr>
        <w:tcBorders>
          <w:left w:val="single" w:color="8064A2" w:themeColor="accent4" w:sz="4" w:space="0"/>
        </w:tcBorders>
        <w:shd w:val="clear" w:color="auto" w:fill="FFFFFF" w:themeFill="background1"/>
      </w:tcPr>
    </w:tblStylePr>
    <w:tblStylePr w:type="band1Vert">
      <w:tcPr>
        <w:shd w:val="clear" w:color="auto" w:fill="E5DFEC" w:themeFill="accent4" w:themeFillTint="33"/>
      </w:tcPr>
    </w:tblStylePr>
    <w:tblStylePr w:type="band1Horz">
      <w:tcPr>
        <w:shd w:val="clear" w:color="auto" w:fill="E5DFEC" w:themeFill="accent4" w:themeFillTint="33"/>
      </w:tcPr>
    </w:tblStylePr>
    <w:tblStylePr w:type="neCell">
      <w:tcPr>
        <w:tcBorders>
          <w:left w:val="nil"/>
        </w:tcBorders>
      </w:tcPr>
    </w:tblStylePr>
    <w:tblStylePr w:type="nwCell">
      <w:tcPr>
        <w:tcBorders>
          <w:right w:val="nil"/>
        </w:tcBorders>
      </w:tcPr>
    </w:tblStylePr>
    <w:tblStylePr w:type="seCell">
      <w:tcPr>
        <w:tcBorders>
          <w:left w:val="nil"/>
        </w:tcBorders>
      </w:tcPr>
    </w:tblStylePr>
    <w:tblStylePr w:type="swCell">
      <w:tcPr>
        <w:tcBorders>
          <w:right w:val="nil"/>
        </w:tcBorders>
      </w:tcPr>
    </w:tblStylePr>
  </w:style>
  <w:style w:type="table" w:customStyle="1" w:styleId="386">
    <w:name w:val="List Table 7 Colorful Accent 5"/>
    <w:basedOn w:val="106"/>
    <w:uiPriority w:val="52"/>
    <w:pPr>
      <w:spacing w:after="0"/>
    </w:pPr>
    <w:rPr>
      <w:color w:val="31859C" w:themeColor="accent5" w:themeShade="BF"/>
    </w:rPr>
    <w:tblStylePr w:type="firstRow">
      <w:rPr>
        <w:rFonts w:asciiTheme="majorHAnsi" w:hAnsiTheme="majorHAnsi" w:eastAsiaTheme="majorEastAsia" w:cstheme="majorBidi"/>
        <w:i/>
        <w:iCs/>
        <w:sz w:val="26"/>
      </w:rPr>
      <w:tcPr>
        <w:tcBorders>
          <w:bottom w:val="single" w:color="4BACC6" w:themeColor="accent5" w:sz="4" w:space="0"/>
        </w:tcBorders>
        <w:shd w:val="clear" w:color="auto" w:fill="FFFFFF" w:themeFill="background1"/>
      </w:tcPr>
    </w:tblStylePr>
    <w:tblStylePr w:type="lastRow">
      <w:rPr>
        <w:rFonts w:asciiTheme="majorHAnsi" w:hAnsiTheme="majorHAnsi" w:eastAsiaTheme="majorEastAsia" w:cstheme="majorBidi"/>
        <w:i/>
        <w:iCs/>
        <w:sz w:val="26"/>
      </w:rPr>
      <w:tcPr>
        <w:tcBorders>
          <w:top w:val="single" w:color="4BACC6" w:themeColor="accent5" w:sz="4" w:space="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hAnsiTheme="majorHAnsi" w:eastAsiaTheme="majorEastAsia" w:cstheme="majorBidi"/>
        <w:i/>
        <w:iCs/>
        <w:sz w:val="26"/>
      </w:rPr>
      <w:tcPr>
        <w:tcBorders>
          <w:right w:val="single" w:color="4BACC6" w:themeColor="accent5" w:sz="4" w:space="0"/>
        </w:tcBorders>
        <w:shd w:val="clear" w:color="auto" w:fill="FFFFFF" w:themeFill="background1"/>
      </w:tcPr>
    </w:tblStylePr>
    <w:tblStylePr w:type="lastCol">
      <w:rPr>
        <w:rFonts w:asciiTheme="majorHAnsi" w:hAnsiTheme="majorHAnsi" w:eastAsiaTheme="majorEastAsia" w:cstheme="majorBidi"/>
        <w:i/>
        <w:iCs/>
        <w:sz w:val="26"/>
      </w:rPr>
      <w:tcPr>
        <w:tcBorders>
          <w:left w:val="single" w:color="4BACC6" w:themeColor="accent5" w:sz="4" w:space="0"/>
        </w:tcBorders>
        <w:shd w:val="clear" w:color="auto" w:fill="FFFFFF" w:themeFill="background1"/>
      </w:tcPr>
    </w:tblStylePr>
    <w:tblStylePr w:type="band1Vert">
      <w:tcPr>
        <w:shd w:val="clear" w:color="auto" w:fill="DAEEF3" w:themeFill="accent5" w:themeFillTint="33"/>
      </w:tcPr>
    </w:tblStylePr>
    <w:tblStylePr w:type="band1Horz">
      <w:tcPr>
        <w:shd w:val="clear" w:color="auto" w:fill="DAEEF3" w:themeFill="accent5" w:themeFillTint="33"/>
      </w:tcPr>
    </w:tblStylePr>
    <w:tblStylePr w:type="neCell">
      <w:tcPr>
        <w:tcBorders>
          <w:left w:val="nil"/>
        </w:tcBorders>
      </w:tcPr>
    </w:tblStylePr>
    <w:tblStylePr w:type="nwCell">
      <w:tcPr>
        <w:tcBorders>
          <w:right w:val="nil"/>
        </w:tcBorders>
      </w:tcPr>
    </w:tblStylePr>
    <w:tblStylePr w:type="seCell">
      <w:tcPr>
        <w:tcBorders>
          <w:left w:val="nil"/>
        </w:tcBorders>
      </w:tcPr>
    </w:tblStylePr>
    <w:tblStylePr w:type="swCell">
      <w:tcPr>
        <w:tcBorders>
          <w:right w:val="nil"/>
        </w:tcBorders>
      </w:tcPr>
    </w:tblStylePr>
  </w:style>
  <w:style w:type="table" w:customStyle="1" w:styleId="387">
    <w:name w:val="List Table 7 Colorful Accent 6"/>
    <w:basedOn w:val="106"/>
    <w:uiPriority w:val="52"/>
    <w:pPr>
      <w:spacing w:after="0"/>
    </w:pPr>
    <w:rPr>
      <w:color w:val="E46C0A" w:themeColor="accent6" w:themeShade="BF"/>
    </w:rPr>
    <w:tblStylePr w:type="firstRow">
      <w:rPr>
        <w:rFonts w:asciiTheme="majorHAnsi" w:hAnsiTheme="majorHAnsi" w:eastAsiaTheme="majorEastAsia" w:cstheme="majorBidi"/>
        <w:i/>
        <w:iCs/>
        <w:sz w:val="26"/>
      </w:rPr>
      <w:tcPr>
        <w:tcBorders>
          <w:bottom w:val="single" w:color="F79646" w:themeColor="accent6" w:sz="4" w:space="0"/>
        </w:tcBorders>
        <w:shd w:val="clear" w:color="auto" w:fill="FFFFFF" w:themeFill="background1"/>
      </w:tcPr>
    </w:tblStylePr>
    <w:tblStylePr w:type="lastRow">
      <w:rPr>
        <w:rFonts w:asciiTheme="majorHAnsi" w:hAnsiTheme="majorHAnsi" w:eastAsiaTheme="majorEastAsia" w:cstheme="majorBidi"/>
        <w:i/>
        <w:iCs/>
        <w:sz w:val="26"/>
      </w:rPr>
      <w:tcPr>
        <w:tcBorders>
          <w:top w:val="single" w:color="F79646" w:themeColor="accent6" w:sz="4" w:space="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hAnsiTheme="majorHAnsi" w:eastAsiaTheme="majorEastAsia" w:cstheme="majorBidi"/>
        <w:i/>
        <w:iCs/>
        <w:sz w:val="26"/>
      </w:rPr>
      <w:tcPr>
        <w:tcBorders>
          <w:right w:val="single" w:color="F79646" w:themeColor="accent6" w:sz="4" w:space="0"/>
        </w:tcBorders>
        <w:shd w:val="clear" w:color="auto" w:fill="FFFFFF" w:themeFill="background1"/>
      </w:tcPr>
    </w:tblStylePr>
    <w:tblStylePr w:type="lastCol">
      <w:rPr>
        <w:rFonts w:asciiTheme="majorHAnsi" w:hAnsiTheme="majorHAnsi" w:eastAsiaTheme="majorEastAsia" w:cstheme="majorBidi"/>
        <w:i/>
        <w:iCs/>
        <w:sz w:val="26"/>
      </w:rPr>
      <w:tcPr>
        <w:tcBorders>
          <w:left w:val="single" w:color="F79646" w:themeColor="accent6" w:sz="4" w:space="0"/>
        </w:tcBorders>
        <w:shd w:val="clear" w:color="auto" w:fill="FFFFFF" w:themeFill="background1"/>
      </w:tcPr>
    </w:tblStylePr>
    <w:tblStylePr w:type="band1Vert">
      <w:tcPr>
        <w:shd w:val="clear" w:color="auto" w:fill="FDE9D9" w:themeFill="accent6" w:themeFillTint="33"/>
      </w:tcPr>
    </w:tblStylePr>
    <w:tblStylePr w:type="band1Horz">
      <w:tcPr>
        <w:shd w:val="clear" w:color="auto" w:fill="FDE9D9" w:themeFill="accent6" w:themeFillTint="33"/>
      </w:tcPr>
    </w:tblStylePr>
    <w:tblStylePr w:type="neCell">
      <w:tcPr>
        <w:tcBorders>
          <w:left w:val="nil"/>
        </w:tcBorders>
      </w:tcPr>
    </w:tblStylePr>
    <w:tblStylePr w:type="nwCell">
      <w:tcPr>
        <w:tcBorders>
          <w:right w:val="nil"/>
        </w:tcBorders>
      </w:tcPr>
    </w:tblStylePr>
    <w:tblStylePr w:type="seCell">
      <w:tcPr>
        <w:tcBorders>
          <w:left w:val="nil"/>
        </w:tcBorders>
      </w:tcPr>
    </w:tblStylePr>
    <w:tblStylePr w:type="swCell">
      <w:tcPr>
        <w:tcBorders>
          <w:right w:val="nil"/>
        </w:tcBorders>
      </w:tcPr>
    </w:tblStylePr>
  </w:style>
  <w:style w:type="character" w:customStyle="1" w:styleId="388">
    <w:name w:val="Macro Text Char"/>
    <w:basedOn w:val="88"/>
    <w:link w:val="66"/>
    <w:semiHidden/>
    <w:uiPriority w:val="99"/>
    <w:rPr>
      <w:rFonts w:ascii="Consolas" w:hAnsi="Consolas"/>
      <w:szCs w:val="20"/>
    </w:rPr>
  </w:style>
  <w:style w:type="character" w:customStyle="1" w:styleId="389">
    <w:name w:val="Message Header Char"/>
    <w:basedOn w:val="88"/>
    <w:link w:val="67"/>
    <w:semiHidden/>
    <w:uiPriority w:val="99"/>
    <w:rPr>
      <w:rFonts w:asciiTheme="majorHAnsi" w:hAnsiTheme="majorHAnsi" w:eastAsiaTheme="majorEastAsia" w:cstheme="majorBidi"/>
      <w:sz w:val="24"/>
      <w:szCs w:val="24"/>
      <w:shd w:val="pct20" w:color="auto" w:fill="auto"/>
    </w:rPr>
  </w:style>
  <w:style w:type="paragraph" w:styleId="390">
    <w:name w:val="No Spacing"/>
    <w:semiHidden/>
    <w:unhideWhenUsed/>
    <w:qFormat/>
    <w:uiPriority w:val="1"/>
    <w:pPr>
      <w:spacing w:before="0" w:after="0"/>
    </w:pPr>
    <w:rPr>
      <w:rFonts w:cs="Times New Roman" w:asciiTheme="minorHAnsi" w:hAnsiTheme="minorHAnsi" w:eastAsiaTheme="minorEastAsia"/>
      <w:color w:val="000000" w:themeColor="text1"/>
      <w:sz w:val="22"/>
      <w:szCs w:val="22"/>
      <w:lang w:val="en-US" w:eastAsia="en-US" w:bidi="ar-SA"/>
      <w14:textFill>
        <w14:solidFill>
          <w14:schemeClr w14:val="tx1"/>
        </w14:solidFill>
      </w14:textFill>
    </w:rPr>
  </w:style>
  <w:style w:type="character" w:customStyle="1" w:styleId="391">
    <w:name w:val="Note Heading Char"/>
    <w:basedOn w:val="88"/>
    <w:link w:val="70"/>
    <w:semiHidden/>
    <w:uiPriority w:val="99"/>
  </w:style>
  <w:style w:type="table" w:customStyle="1" w:styleId="392">
    <w:name w:val="Plain Table 1"/>
    <w:basedOn w:val="106"/>
    <w:uiPriority w:val="41"/>
    <w:pPr>
      <w:spacing w:after="0"/>
    </w:pPr>
    <w:tblPr>
      <w:tblBorders>
        <w:top w:val="single" w:color="BEBEBE" w:themeColor="background1" w:themeShade="BF" w:sz="4" w:space="0"/>
        <w:left w:val="single" w:color="BEBEBE" w:themeColor="background1" w:themeShade="BF" w:sz="4" w:space="0"/>
        <w:bottom w:val="single" w:color="BEBEBE" w:themeColor="background1" w:themeShade="BF" w:sz="4" w:space="0"/>
        <w:right w:val="single" w:color="BEBEBE" w:themeColor="background1" w:themeShade="BF" w:sz="4" w:space="0"/>
        <w:insideH w:val="single" w:color="BEBEBE" w:themeColor="background1" w:themeShade="BF" w:sz="4" w:space="0"/>
        <w:insideV w:val="single" w:color="BEBEBE" w:themeColor="background1" w:themeShade="BF" w:sz="4" w:space="0"/>
      </w:tblBorders>
    </w:tblPr>
    <w:tblStylePr w:type="firstRow">
      <w:rPr>
        <w:b/>
        <w:bCs/>
      </w:rPr>
    </w:tblStylePr>
    <w:tblStylePr w:type="lastRow">
      <w:rPr>
        <w:b/>
        <w:bCs/>
      </w:rPr>
      <w:tcPr>
        <w:tcBorders>
          <w:top w:val="double" w:color="BEBEBE" w:themeColor="background1" w:themeShade="BF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F1F1F1" w:themeFill="background1" w:themeFillShade="F2"/>
      </w:tcPr>
    </w:tblStylePr>
    <w:tblStylePr w:type="band1Horz">
      <w:tcPr>
        <w:shd w:val="clear" w:color="auto" w:fill="F1F1F1" w:themeFill="background1" w:themeFillShade="F2"/>
      </w:tcPr>
    </w:tblStylePr>
  </w:style>
  <w:style w:type="table" w:customStyle="1" w:styleId="393">
    <w:name w:val="Plain Table 2"/>
    <w:basedOn w:val="106"/>
    <w:uiPriority w:val="42"/>
    <w:pPr>
      <w:spacing w:after="0"/>
    </w:pPr>
    <w:tblPr>
      <w:tblBorders>
        <w:top w:val="single" w:color="7E7E7E" w:themeColor="text1" w:themeTint="80" w:sz="4" w:space="0"/>
        <w:bottom w:val="single" w:color="7E7E7E" w:themeColor="text1" w:themeTint="80" w:sz="4" w:space="0"/>
      </w:tblBorders>
    </w:tblPr>
    <w:tblStylePr w:type="firstRow">
      <w:rPr>
        <w:b/>
        <w:bCs/>
      </w:rPr>
      <w:tcPr>
        <w:tcBorders>
          <w:bottom w:val="single" w:color="7E7E7E" w:themeColor="text1" w:themeTint="80" w:sz="4" w:space="0"/>
        </w:tcBorders>
      </w:tcPr>
    </w:tblStylePr>
    <w:tblStylePr w:type="lastRow">
      <w:rPr>
        <w:b/>
        <w:bCs/>
      </w:rPr>
      <w:tcPr>
        <w:tcBorders>
          <w:top w:val="single" w:color="7E7E7E" w:themeColor="text1" w:themeTint="80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tcBorders>
          <w:left w:val="single" w:color="7E7E7E" w:themeColor="text1" w:themeTint="80" w:sz="4" w:space="0"/>
          <w:right w:val="single" w:color="7E7E7E" w:themeColor="text1" w:themeTint="80" w:sz="4" w:space="0"/>
        </w:tcBorders>
      </w:tcPr>
    </w:tblStylePr>
    <w:tblStylePr w:type="band2Vert">
      <w:tcPr>
        <w:tcBorders>
          <w:left w:val="single" w:color="7E7E7E" w:themeColor="text1" w:themeTint="80" w:sz="4" w:space="0"/>
          <w:right w:val="single" w:color="7E7E7E" w:themeColor="text1" w:themeTint="80" w:sz="4" w:space="0"/>
        </w:tcBorders>
      </w:tcPr>
    </w:tblStylePr>
    <w:tblStylePr w:type="band1Horz">
      <w:tcPr>
        <w:tcBorders>
          <w:top w:val="single" w:color="7E7E7E" w:themeColor="text1" w:themeTint="80" w:sz="4" w:space="0"/>
          <w:bottom w:val="single" w:color="7E7E7E" w:themeColor="text1" w:themeTint="80" w:sz="4" w:space="0"/>
        </w:tcBorders>
      </w:tcPr>
    </w:tblStylePr>
  </w:style>
  <w:style w:type="table" w:customStyle="1" w:styleId="394">
    <w:name w:val="Plain Table 3"/>
    <w:basedOn w:val="106"/>
    <w:uiPriority w:val="43"/>
    <w:pPr>
      <w:spacing w:after="0"/>
    </w:pPr>
    <w:tblStylePr w:type="firstRow">
      <w:rPr>
        <w:b/>
        <w:bCs/>
        <w:caps/>
      </w:rPr>
      <w:tcPr>
        <w:tcBorders>
          <w:bottom w:val="single" w:color="7E7E7E" w:themeColor="text1" w:themeTint="80" w:sz="4" w:space="0"/>
        </w:tcBorders>
      </w:tcPr>
    </w:tblStylePr>
    <w:tblStylePr w:type="lastRow">
      <w:rPr>
        <w:b/>
        <w:bCs/>
        <w:caps/>
      </w:rPr>
      <w:tcPr>
        <w:tcBorders>
          <w:top w:val="nil"/>
        </w:tcBorders>
      </w:tcPr>
    </w:tblStylePr>
    <w:tblStylePr w:type="firstCol">
      <w:rPr>
        <w:b/>
        <w:bCs/>
        <w:caps/>
      </w:rPr>
      <w:tcPr>
        <w:tcBorders>
          <w:right w:val="single" w:color="7E7E7E" w:themeColor="text1" w:themeTint="80" w:sz="4" w:space="0"/>
        </w:tcBorders>
      </w:tcPr>
    </w:tblStylePr>
    <w:tblStylePr w:type="lastCol">
      <w:rPr>
        <w:b/>
        <w:bCs/>
        <w:caps/>
      </w:rPr>
      <w:tcPr>
        <w:tcBorders>
          <w:left w:val="nil"/>
        </w:tcBorders>
      </w:tcPr>
    </w:tblStylePr>
    <w:tblStylePr w:type="band1Vert">
      <w:tcPr>
        <w:shd w:val="clear" w:color="auto" w:fill="F1F1F1" w:themeFill="background1" w:themeFillShade="F2"/>
      </w:tcPr>
    </w:tblStylePr>
    <w:tblStylePr w:type="band1Horz">
      <w:tcPr>
        <w:shd w:val="clear" w:color="auto" w:fill="F1F1F1" w:themeFill="background1" w:themeFillShade="F2"/>
      </w:tcPr>
    </w:tblStylePr>
    <w:tblStylePr w:type="neCell">
      <w:tcPr>
        <w:tcBorders>
          <w:left w:val="nil"/>
        </w:tcBorders>
      </w:tcPr>
    </w:tblStylePr>
    <w:tblStylePr w:type="nwCell">
      <w:tcPr>
        <w:tcBorders>
          <w:right w:val="nil"/>
        </w:tcBorders>
      </w:tcPr>
    </w:tblStylePr>
  </w:style>
  <w:style w:type="table" w:customStyle="1" w:styleId="395">
    <w:name w:val="Plain Table 4"/>
    <w:basedOn w:val="106"/>
    <w:uiPriority w:val="44"/>
    <w:pPr>
      <w:spacing w:after="0"/>
    </w:p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F1F1F1" w:themeFill="background1" w:themeFillShade="F2"/>
      </w:tcPr>
    </w:tblStylePr>
    <w:tblStylePr w:type="band1Horz">
      <w:tcPr>
        <w:shd w:val="clear" w:color="auto" w:fill="F1F1F1" w:themeFill="background1" w:themeFillShade="F2"/>
      </w:tcPr>
    </w:tblStylePr>
  </w:style>
  <w:style w:type="table" w:customStyle="1" w:styleId="396">
    <w:name w:val="Plain Table 5"/>
    <w:basedOn w:val="106"/>
    <w:uiPriority w:val="45"/>
    <w:pPr>
      <w:spacing w:after="0"/>
    </w:pPr>
    <w:tblStylePr w:type="firstRow">
      <w:rPr>
        <w:rFonts w:asciiTheme="majorHAnsi" w:hAnsiTheme="majorHAnsi" w:eastAsiaTheme="majorEastAsia" w:cstheme="majorBidi"/>
        <w:i/>
        <w:iCs/>
        <w:sz w:val="26"/>
      </w:rPr>
      <w:tcPr>
        <w:tcBorders>
          <w:bottom w:val="single" w:color="7E7E7E" w:themeColor="text1" w:themeTint="80" w:sz="4" w:space="0"/>
        </w:tcBorders>
        <w:shd w:val="clear" w:color="auto" w:fill="FFFFFF" w:themeFill="background1"/>
      </w:tcPr>
    </w:tblStylePr>
    <w:tblStylePr w:type="lastRow">
      <w:rPr>
        <w:rFonts w:asciiTheme="majorHAnsi" w:hAnsiTheme="majorHAnsi" w:eastAsiaTheme="majorEastAsia" w:cstheme="majorBidi"/>
        <w:i/>
        <w:iCs/>
        <w:sz w:val="26"/>
      </w:rPr>
      <w:tcPr>
        <w:tcBorders>
          <w:top w:val="single" w:color="7E7E7E" w:themeColor="text1" w:themeTint="80" w:sz="4" w:space="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hAnsiTheme="majorHAnsi" w:eastAsiaTheme="majorEastAsia" w:cstheme="majorBidi"/>
        <w:i/>
        <w:iCs/>
        <w:sz w:val="26"/>
      </w:rPr>
      <w:tcPr>
        <w:tcBorders>
          <w:right w:val="single" w:color="7E7E7E" w:themeColor="text1" w:themeTint="80" w:sz="4" w:space="0"/>
        </w:tcBorders>
        <w:shd w:val="clear" w:color="auto" w:fill="FFFFFF" w:themeFill="background1"/>
      </w:tcPr>
    </w:tblStylePr>
    <w:tblStylePr w:type="lastCol">
      <w:rPr>
        <w:rFonts w:asciiTheme="majorHAnsi" w:hAnsiTheme="majorHAnsi" w:eastAsiaTheme="majorEastAsia" w:cstheme="majorBidi"/>
        <w:i/>
        <w:iCs/>
        <w:sz w:val="26"/>
      </w:rPr>
      <w:tcPr>
        <w:tcBorders>
          <w:left w:val="single" w:color="7E7E7E" w:themeColor="text1" w:themeTint="80" w:sz="4" w:space="0"/>
        </w:tcBorders>
        <w:shd w:val="clear" w:color="auto" w:fill="FFFFFF" w:themeFill="background1"/>
      </w:tcPr>
    </w:tblStylePr>
    <w:tblStylePr w:type="band1Vert">
      <w:tcPr>
        <w:shd w:val="clear" w:color="auto" w:fill="F1F1F1" w:themeFill="background1" w:themeFillShade="F2"/>
      </w:tcPr>
    </w:tblStylePr>
    <w:tblStylePr w:type="band1Horz">
      <w:tcPr>
        <w:shd w:val="clear" w:color="auto" w:fill="F1F1F1" w:themeFill="background1" w:themeFillShade="F2"/>
      </w:tcPr>
    </w:tblStylePr>
    <w:tblStylePr w:type="neCell">
      <w:tcPr>
        <w:tcBorders>
          <w:left w:val="nil"/>
        </w:tcBorders>
      </w:tcPr>
    </w:tblStylePr>
    <w:tblStylePr w:type="nwCell">
      <w:tcPr>
        <w:tcBorders>
          <w:right w:val="nil"/>
        </w:tcBorders>
      </w:tcPr>
    </w:tblStylePr>
    <w:tblStylePr w:type="seCell">
      <w:tcPr>
        <w:tcBorders>
          <w:left w:val="nil"/>
        </w:tcBorders>
      </w:tcPr>
    </w:tblStylePr>
    <w:tblStylePr w:type="swCell">
      <w:tcPr>
        <w:tcBorders>
          <w:right w:val="nil"/>
        </w:tcBorders>
      </w:tcPr>
    </w:tblStylePr>
  </w:style>
  <w:style w:type="character" w:customStyle="1" w:styleId="397">
    <w:name w:val="Plain Text Char"/>
    <w:basedOn w:val="88"/>
    <w:link w:val="71"/>
    <w:semiHidden/>
    <w:uiPriority w:val="99"/>
    <w:rPr>
      <w:rFonts w:ascii="Consolas" w:hAnsi="Consolas"/>
      <w:szCs w:val="21"/>
    </w:rPr>
  </w:style>
  <w:style w:type="paragraph" w:styleId="398">
    <w:name w:val="Quote"/>
    <w:basedOn w:val="1"/>
    <w:next w:val="1"/>
    <w:link w:val="399"/>
    <w:semiHidden/>
    <w:unhideWhenUsed/>
    <w:qFormat/>
    <w:uiPriority w:val="29"/>
    <w:pPr>
      <w:spacing w:before="200" w:after="160"/>
      <w:ind w:left="864" w:right="864"/>
      <w:jc w:val="center"/>
    </w:pPr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character" w:customStyle="1" w:styleId="399">
    <w:name w:val="Quote Char"/>
    <w:basedOn w:val="88"/>
    <w:link w:val="398"/>
    <w:semiHidden/>
    <w:uiPriority w:val="29"/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character" w:customStyle="1" w:styleId="400">
    <w:name w:val="Salutation Char"/>
    <w:basedOn w:val="88"/>
    <w:link w:val="72"/>
    <w:semiHidden/>
    <w:uiPriority w:val="99"/>
  </w:style>
  <w:style w:type="character" w:customStyle="1" w:styleId="401">
    <w:name w:val="Signature Char"/>
    <w:basedOn w:val="88"/>
    <w:link w:val="73"/>
    <w:semiHidden/>
    <w:uiPriority w:val="99"/>
  </w:style>
  <w:style w:type="character" w:customStyle="1" w:styleId="402">
    <w:name w:val="Subtle Emphasis"/>
    <w:basedOn w:val="88"/>
    <w:semiHidden/>
    <w:unhideWhenUsed/>
    <w:qFormat/>
    <w:uiPriority w:val="19"/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character" w:customStyle="1" w:styleId="403">
    <w:name w:val="Subtle Reference"/>
    <w:basedOn w:val="88"/>
    <w:semiHidden/>
    <w:unhideWhenUsed/>
    <w:qFormat/>
    <w:uiPriority w:val="31"/>
    <w:rPr>
      <w:smallCap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table" w:customStyle="1" w:styleId="404">
    <w:name w:val="Grid Table Light"/>
    <w:basedOn w:val="106"/>
    <w:uiPriority w:val="40"/>
    <w:pPr>
      <w:spacing w:after="0"/>
    </w:pPr>
    <w:tblPr>
      <w:tblBorders>
        <w:top w:val="single" w:color="BEBEBE" w:themeColor="background1" w:themeShade="BF" w:sz="4" w:space="0"/>
        <w:left w:val="single" w:color="BEBEBE" w:themeColor="background1" w:themeShade="BF" w:sz="4" w:space="0"/>
        <w:bottom w:val="single" w:color="BEBEBE" w:themeColor="background1" w:themeShade="BF" w:sz="4" w:space="0"/>
        <w:right w:val="single" w:color="BEBEBE" w:themeColor="background1" w:themeShade="BF" w:sz="4" w:space="0"/>
        <w:insideH w:val="single" w:color="BEBEBE" w:themeColor="background1" w:themeShade="BF" w:sz="4" w:space="0"/>
        <w:insideV w:val="single" w:color="BEBEBE" w:themeColor="background1" w:themeShade="BF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INDA\Downloads\tf10002126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docParts>
    <w:docPart>
      <w:docPartPr>
        <w:name w:val="9C1E9802313D4FE4A3323703999BFA8F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30E53F3C-CA2D-4F94-A596-0875529DD160}"/>
      </w:docPartPr>
      <w:docPartBody>
        <w:p>
          <w:r>
            <w:t>Organization Name</w:t>
          </w:r>
        </w:p>
      </w:docPartBody>
    </w:docPart>
    <w:docPart>
      <w:docPartPr>
        <w:name w:val="A228502157244A489690C7434F4D48EF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BA2D0DE5-D40C-4074-9321-9A051FD13803}"/>
      </w:docPartPr>
      <w:docPartBody>
        <w:p>
          <w:pPr>
            <w:pStyle w:val="402"/>
          </w:pPr>
          <w:r>
            <w:t>Itinerary</w:t>
          </w:r>
        </w:p>
      </w:docPartBody>
    </w:docPart>
    <w:docPart>
      <w:docPartPr>
        <w:name w:val="282C98BA4AE04D64A139F7E23A38729C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98D1F92F-3F11-4E96-9FB8-A02E2F9C912C}"/>
      </w:docPartPr>
      <w:docPartBody>
        <w:p>
          <w:pPr>
            <w:pStyle w:val="404"/>
          </w:pPr>
          <w:r>
            <w:t>Trip Description</w:t>
          </w:r>
        </w:p>
      </w:docPartBody>
    </w:docPart>
    <w:docPart>
      <w:docPartPr>
        <w:name w:val="0ACCEF9CA36D4889B19EE2C735CC0932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BF33AC82-7864-418A-9CB1-BBFD42F765FF}"/>
      </w:docPartPr>
      <w:docPartBody>
        <w:p>
          <w:pPr>
            <w:pStyle w:val="405"/>
          </w:pPr>
          <w:r>
            <w:t>Trip Goals</w:t>
          </w:r>
        </w:p>
      </w:docPartBody>
    </w:docPart>
    <w:docPart>
      <w:docPartPr>
        <w:name w:val="DA50B479153E40F1B419479E6D00BCC2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552A6CA0-579F-469D-A6F3-A35487EE7533}"/>
      </w:docPartPr>
      <w:docPartBody>
        <w:p>
          <w:pPr>
            <w:pStyle w:val="406"/>
          </w:pPr>
          <w:r>
            <w:t>Trip Length</w:t>
          </w:r>
        </w:p>
      </w:docPartBody>
    </w:docPart>
    <w:docPart>
      <w:docPartPr>
        <w:name w:val="F9015CE5D57146BD80D791B5E1F8C372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7D203C91-7B2E-4DCC-BA9E-466C9F0C9B0C}"/>
      </w:docPartPr>
      <w:docPartBody>
        <w:p>
          <w:pPr>
            <w:pStyle w:val="407"/>
          </w:pPr>
          <w:r>
            <w:t>Departure Date</w:t>
          </w:r>
        </w:p>
      </w:docPartBody>
    </w:docPart>
    <w:docPart>
      <w:docPartPr>
        <w:name w:val="C8775D3F918D4191824540397372F3C8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606970B3-7821-44E1-BC7D-37D9EAC469F3}"/>
      </w:docPartPr>
      <w:docPartBody>
        <w:p>
          <w:pPr>
            <w:pStyle w:val="408"/>
          </w:pPr>
          <w:r>
            <w:t>Departure Airline</w:t>
          </w:r>
        </w:p>
      </w:docPartBody>
    </w:docPart>
    <w:docPart>
      <w:docPartPr>
        <w:name w:val="1057D1D54F2D4640B50FA19E3A49823C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6B6525AA-FCA1-44B2-823B-DC80F92920D6}"/>
      </w:docPartPr>
      <w:docPartBody>
        <w:p>
          <w:pPr>
            <w:pStyle w:val="409"/>
          </w:pPr>
          <w:r>
            <w:t>Departure Flight No.</w:t>
          </w:r>
        </w:p>
      </w:docPartBody>
    </w:docPart>
    <w:docPart>
      <w:docPartPr>
        <w:name w:val="ACF93CFE43B74D9485FBE3C0946F6451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C7B5E12C-6C2F-49FA-A262-AFEF33D5026E}"/>
      </w:docPartPr>
      <w:docPartBody>
        <w:p>
          <w:pPr>
            <w:pStyle w:val="410"/>
          </w:pPr>
          <w:r>
            <w:t>Departure Time</w:t>
          </w:r>
        </w:p>
      </w:docPartBody>
    </w:docPart>
    <w:docPart>
      <w:docPartPr>
        <w:name w:val="189F78F2AFF24269BE800A2E244318C0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13C949D8-DB84-474B-9928-B65F0586D24D}"/>
      </w:docPartPr>
      <w:docPartBody>
        <w:p>
          <w:pPr>
            <w:pStyle w:val="411"/>
          </w:pPr>
          <w:r>
            <w:t>Arrival Time</w:t>
          </w:r>
        </w:p>
      </w:docPartBody>
    </w:docPart>
    <w:docPart>
      <w:docPartPr>
        <w:name w:val="C39E523E83A5485590860A67E4F48F8F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DA1EE009-D2EF-4D88-AD36-A7BE1817AF42}"/>
      </w:docPartPr>
      <w:docPartBody>
        <w:p>
          <w:pPr>
            <w:pStyle w:val="412"/>
          </w:pPr>
          <w:r>
            <w:t>Hotel</w:t>
          </w:r>
        </w:p>
      </w:docPartBody>
    </w:docPart>
    <w:docPart>
      <w:docPartPr>
        <w:name w:val="2E04E28D36F041FE87D495B980EBE52D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D6731953-428B-4DE9-AC0B-CFAC0779197E}"/>
      </w:docPartPr>
      <w:docPartBody>
        <w:p>
          <w:pPr>
            <w:pStyle w:val="413"/>
          </w:pPr>
          <w:r>
            <w:t>Ground Transportation</w:t>
          </w:r>
        </w:p>
      </w:docPartBody>
    </w:docPart>
    <w:docPart>
      <w:docPartPr>
        <w:name w:val="F3CB43887A7A459F8DF75194B9B2DD2E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097C2AF8-53C0-45B6-A517-94C226ABE689}"/>
      </w:docPartPr>
      <w:docPartBody>
        <w:p>
          <w:pPr>
            <w:pStyle w:val="414"/>
          </w:pPr>
          <w:r>
            <w:t>Main Contact Name/Phone</w:t>
          </w:r>
        </w:p>
      </w:docPartBody>
    </w:docPart>
    <w:docPart>
      <w:docPartPr>
        <w:name w:val="2BD50135E01D4DB7961423E6235567A4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2D97D81D-AEAC-49D5-959F-459DFFEABE4F}"/>
      </w:docPartPr>
      <w:docPartBody>
        <w:p>
          <w:pPr>
            <w:pStyle w:val="415"/>
          </w:pPr>
          <w:r>
            <w:t>Return Date</w:t>
          </w:r>
        </w:p>
      </w:docPartBody>
    </w:docPart>
    <w:docPart>
      <w:docPartPr>
        <w:name w:val="94325AC77C6A4627BCB9CD9E399CF2CF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443A19DC-D23C-47AC-9619-54AAF5831808}"/>
      </w:docPartPr>
      <w:docPartBody>
        <w:p>
          <w:pPr>
            <w:pStyle w:val="416"/>
          </w:pPr>
          <w:r>
            <w:t>Return Airline</w:t>
          </w:r>
        </w:p>
      </w:docPartBody>
    </w:docPart>
    <w:docPart>
      <w:docPartPr>
        <w:name w:val="ECD2F08DB05D4D67A6F90E08C78DF177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64D06745-7799-45EA-8C50-A17D29D85B35}"/>
      </w:docPartPr>
      <w:docPartBody>
        <w:p>
          <w:pPr>
            <w:pStyle w:val="417"/>
          </w:pPr>
          <w:r>
            <w:t>Return Flight No.</w:t>
          </w:r>
        </w:p>
      </w:docPartBody>
    </w:docPart>
    <w:docPart>
      <w:docPartPr>
        <w:name w:val="2DFA7AF1D8E6413FB5A56B5E2DD9C643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5C802C69-3466-4EBC-A6D1-60F8248FC5F4}"/>
      </w:docPartPr>
      <w:docPartBody>
        <w:p>
          <w:pPr>
            <w:pStyle w:val="418"/>
          </w:pPr>
          <w:r>
            <w:t>Return Departure Time</w:t>
          </w:r>
        </w:p>
      </w:docPartBody>
    </w:docPart>
    <w:docPart>
      <w:docPartPr>
        <w:name w:val="3D0A0F4206814FEB970209E3B8E079E8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15A79377-2DCE-41A4-8F62-7112E6963719}"/>
      </w:docPartPr>
      <w:docPartBody>
        <w:p>
          <w:pPr>
            <w:pStyle w:val="419"/>
          </w:pPr>
          <w:r>
            <w:t>Day 1</w:t>
          </w:r>
        </w:p>
      </w:docPartBody>
    </w:docPart>
    <w:docPart>
      <w:docPartPr>
        <w:name w:val="65FBDB1967D84AC4B660869E1483BF44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9A8E6E00-088B-4BB0-9536-D0C7320E27D0}"/>
      </w:docPartPr>
      <w:docPartBody>
        <w:p>
          <w:pPr>
            <w:pStyle w:val="420"/>
          </w:pPr>
          <w:r>
            <w:t>Time</w:t>
          </w:r>
        </w:p>
      </w:docPartBody>
    </w:docPart>
    <w:docPart>
      <w:docPartPr>
        <w:name w:val="C3705822116F43E58E66AA3A9DC88F69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851AE06C-D839-46E6-8631-31452DE3C277}"/>
      </w:docPartPr>
      <w:docPartBody>
        <w:p>
          <w:pPr>
            <w:pStyle w:val="421"/>
          </w:pPr>
          <w:r>
            <w:t>Location</w:t>
          </w:r>
        </w:p>
      </w:docPartBody>
    </w:docPart>
    <w:docPart>
      <w:docPartPr>
        <w:name w:val="B52BAEFB93E8494C9B57AEC2943A0046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1DD6A6D8-1161-43B1-BF93-2AE76C9A7AB8}"/>
      </w:docPartPr>
      <w:docPartBody>
        <w:p>
          <w:pPr>
            <w:pStyle w:val="422"/>
          </w:pPr>
          <w:r>
            <w:t>Contact Name</w:t>
          </w:r>
        </w:p>
      </w:docPartBody>
    </w:docPart>
    <w:docPart>
      <w:docPartPr>
        <w:name w:val="5F654591CFA14AA1A823D0C0C368C8B8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026E6442-9564-4CBF-9FB5-6A05E5E564F6}"/>
      </w:docPartPr>
      <w:docPartBody>
        <w:p>
          <w:pPr>
            <w:pStyle w:val="423"/>
          </w:pPr>
          <w:r>
            <w:t>Contact Phone</w:t>
          </w:r>
        </w:p>
      </w:docPartBody>
    </w:docPart>
    <w:docPart>
      <w:docPartPr>
        <w:name w:val="4833D2E621544AD2AB30BD485A35B51B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50860667-58C8-45BE-91B5-4BF9C2E29FFC}"/>
      </w:docPartPr>
      <w:docPartBody>
        <w:p>
          <w:pPr>
            <w:pStyle w:val="424"/>
          </w:pPr>
          <w:r>
            <w:t>Breakfast</w:t>
          </w:r>
        </w:p>
      </w:docPartBody>
    </w:docPart>
    <w:docPart>
      <w:docPartPr>
        <w:name w:val="71696563B1CC423DA8274EDF3875DB89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895C288F-5141-42EF-9F65-52576653393C}"/>
      </w:docPartPr>
      <w:docPartBody>
        <w:p>
          <w:pPr>
            <w:pStyle w:val="33"/>
          </w:pPr>
          <w:r>
            <w:t>Notes/Additional Items</w:t>
          </w:r>
        </w:p>
      </w:docPartBody>
    </w:docPart>
    <w:docPart>
      <w:docPartPr>
        <w:name w:val="EC7EF9DC892B4FB1945058D2C8DA522B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8235FE5B-4E52-4906-81DA-E6D63B03D4A2}"/>
      </w:docPartPr>
      <w:docPartBody>
        <w:p>
          <w:pPr>
            <w:pStyle w:val="403"/>
          </w:pPr>
          <w:r>
            <w:t>For Name</w:t>
          </w:r>
        </w:p>
      </w:docPartBody>
    </w:docPart>
    <w:docPart>
      <w:docPartPr>
        <w:name w:val="B218E1F870764D95AD91D65FC36D3445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B0BC1D76-4B15-4192-B124-305026C8012D}"/>
      </w:docPartPr>
      <w:docPartBody>
        <w:p>
          <w:r>
            <w:t>Enter trip description</w:t>
          </w:r>
        </w:p>
      </w:docPartBody>
    </w:docPart>
    <w:docPart>
      <w:docPartPr>
        <w:name w:val="C2D9C9E457A54E4BB9546F27CDB52417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D6C8EBE6-7E90-4CD8-9597-023C89F6D654}"/>
      </w:docPartPr>
      <w:docPartBody>
        <w:p>
          <w:r>
            <w:t>Enter trip goals</w:t>
          </w:r>
        </w:p>
      </w:docPartBody>
    </w:docPart>
    <w:docPart>
      <w:docPartPr>
        <w:name w:val="F72C4307B74C456299C1AC2B52C70AD2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043033EA-966B-417B-863D-8BDCBCE47D5C}"/>
      </w:docPartPr>
      <w:docPartBody>
        <w:p>
          <w:r>
            <w:t>Enter trip length</w:t>
          </w:r>
        </w:p>
      </w:docPartBody>
    </w:docPart>
    <w:docPart>
      <w:docPartPr>
        <w:name w:val="DABFBE448EAC42919A37177C5503D332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55A89CB1-913E-43B6-B690-C2ADDAC0D570}"/>
      </w:docPartPr>
      <w:docPartBody>
        <w:p>
          <w:r>
            <w:t>Enter departure date</w:t>
          </w:r>
        </w:p>
      </w:docPartBody>
    </w:docPart>
    <w:docPart>
      <w:docPartPr>
        <w:name w:val="1A930364A9A14309840B9C794EB9E59A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CA1D154F-2C92-415E-BA57-C67F2F26A982}"/>
      </w:docPartPr>
      <w:docPartBody>
        <w:p>
          <w:r>
            <w:t>Enter departure airline</w:t>
          </w:r>
        </w:p>
      </w:docPartBody>
    </w:docPart>
    <w:docPart>
      <w:docPartPr>
        <w:name w:val="7290055A53F44417AE8E3583278F2C2C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FA862552-EDD3-4B52-B6AC-5E8641A61DCE}"/>
      </w:docPartPr>
      <w:docPartBody>
        <w:p>
          <w:r>
            <w:t>Enter departure flight no.</w:t>
          </w:r>
        </w:p>
      </w:docPartBody>
    </w:docPart>
    <w:docPart>
      <w:docPartPr>
        <w:name w:val="0E6F02BD112D4FD584D98BE2792AD5CE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99B2B625-633C-4131-A7A8-98D25B1256F1}"/>
      </w:docPartPr>
      <w:docPartBody>
        <w:p>
          <w:r>
            <w:t>Enter departure time</w:t>
          </w:r>
        </w:p>
      </w:docPartBody>
    </w:docPart>
    <w:docPart>
      <w:docPartPr>
        <w:name w:val="666354D17C754255AC126E5B77545B31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5D3F6960-767C-4577-972C-0E75E90326F2}"/>
      </w:docPartPr>
      <w:docPartBody>
        <w:p>
          <w:r>
            <w:t>Enter arrival time</w:t>
          </w:r>
        </w:p>
      </w:docPartBody>
    </w:docPart>
    <w:docPart>
      <w:docPartPr>
        <w:name w:val="FDB20CAF264542EF809324F5F0BAC73C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4BF559DA-2F3A-4DF7-9301-6AE4C49C8240}"/>
      </w:docPartPr>
      <w:docPartBody>
        <w:p>
          <w:r>
            <w:t>Enter hotel</w:t>
          </w:r>
        </w:p>
      </w:docPartBody>
    </w:docPart>
    <w:docPart>
      <w:docPartPr>
        <w:name w:val="DDADFBB82AFF4A64BCA8CDBB5D3FC698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4C180E94-1E95-4FE9-82E1-692A571F7C78}"/>
      </w:docPartPr>
      <w:docPartBody>
        <w:p>
          <w:r>
            <w:t>Enter ground transportation</w:t>
          </w:r>
        </w:p>
      </w:docPartBody>
    </w:docPart>
    <w:docPart>
      <w:docPartPr>
        <w:name w:val="150DDC52F6C644658592E73E0261D91C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48D7A586-EA6B-4183-BFA7-439FF4FF4BAF}"/>
      </w:docPartPr>
      <w:docPartBody>
        <w:p>
          <w:r>
            <w:t>Enter main contact name/phone</w:t>
          </w:r>
        </w:p>
      </w:docPartBody>
    </w:docPart>
    <w:docPart>
      <w:docPartPr>
        <w:name w:val="9B4B8D0B21DA4E53A8F7CB6577525D81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360E5B43-186F-42E0-8768-2010992BCD90}"/>
      </w:docPartPr>
      <w:docPartBody>
        <w:p>
          <w:r>
            <w:t>Enter return date</w:t>
          </w:r>
        </w:p>
      </w:docPartBody>
    </w:docPart>
    <w:docPart>
      <w:docPartPr>
        <w:name w:val="D95200A2C1FE42019422B64A11A28766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38F49900-30AB-4FBB-AB12-E44ACFFB8FC5}"/>
      </w:docPartPr>
      <w:docPartBody>
        <w:p>
          <w:r>
            <w:t>Enter return airline</w:t>
          </w:r>
        </w:p>
      </w:docPartBody>
    </w:docPart>
    <w:docPart>
      <w:docPartPr>
        <w:name w:val="19938646749C4DDAADF6C1111F9D3232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C6C7ECD6-D002-4FF2-89AA-444AC2DC047A}"/>
      </w:docPartPr>
      <w:docPartBody>
        <w:p>
          <w:r>
            <w:t>Enter return flight no.</w:t>
          </w:r>
        </w:p>
      </w:docPartBody>
    </w:docPart>
    <w:docPart>
      <w:docPartPr>
        <w:name w:val="0330A2C4A86D45BC8A0A5FFB1F8A8C49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4ADEA6E9-E4EE-40A9-841F-65A480D1CE41}"/>
      </w:docPartPr>
      <w:docPartBody>
        <w:p>
          <w:r>
            <w:t>Enter return departure time</w:t>
          </w:r>
        </w:p>
      </w:docPartBody>
    </w:docPart>
    <w:docPart>
      <w:docPartPr>
        <w:name w:val="D6CD496853EA400B9A93935EF6EB031D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0B0F5BDF-BBB6-4D53-ADDC-767655A0A4F5}"/>
      </w:docPartPr>
      <w:docPartBody>
        <w:p>
          <w:r>
            <w:t>Enter Notes/Additional Items</w:t>
          </w:r>
        </w:p>
      </w:docPartBody>
    </w:docPart>
    <w:docPart>
      <w:docPartPr>
        <w:name w:val="4E54000FDD5B49EBA130F89EBB45D4AB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9EABEC32-0FC5-4E8E-AA1A-624DA4EC4FEE}"/>
      </w:docPartPr>
      <w:docPartBody>
        <w:p>
          <w:pPr>
            <w:pStyle w:val="51"/>
          </w:pPr>
          <w:r>
            <w:t>Notes/Additional Items</w:t>
          </w:r>
        </w:p>
      </w:docPartBody>
    </w:docPart>
    <w:docPart>
      <w:docPartPr>
        <w:name w:val="13E207A798FB45DCBACBD59DEE679CE2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F90F9D8C-1C76-4A7A-8110-83C5C880810E}"/>
      </w:docPartPr>
      <w:docPartBody>
        <w:p>
          <w:pPr>
            <w:pStyle w:val="52"/>
          </w:pPr>
          <w:r>
            <w:t>Enter Notes/Additional Items</w:t>
          </w:r>
        </w:p>
      </w:docPartBody>
    </w:docPart>
    <w:docPart>
      <w:docPartPr>
        <w:name w:val="9DDFE411501D476D82B4CCC4D54DD6B4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31FECA7E-29FF-47C3-ACD4-B3C0B7175A2C}"/>
      </w:docPartPr>
      <w:docPartBody>
        <w:p>
          <w:pPr>
            <w:pStyle w:val="433"/>
          </w:pPr>
          <w:r>
            <w:t>Day 2</w:t>
          </w:r>
        </w:p>
      </w:docPartBody>
    </w:docPart>
    <w:docPart>
      <w:docPartPr>
        <w:name w:val="A76B67C56B0D42258936CDAD47B41B43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2F19470A-23ED-45C0-81C2-40A0B2E41FEE}"/>
      </w:docPartPr>
      <w:docPartBody>
        <w:p>
          <w:pPr>
            <w:pStyle w:val="434"/>
          </w:pPr>
          <w:r>
            <w:t>Time</w:t>
          </w:r>
        </w:p>
      </w:docPartBody>
    </w:docPart>
    <w:docPart>
      <w:docPartPr>
        <w:name w:val="18A0D244460241EE85AAEAFD62CCA624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A4B3EFA1-82FD-41B6-8C0A-D98347E4D9C3}"/>
      </w:docPartPr>
      <w:docPartBody>
        <w:p>
          <w:pPr>
            <w:pStyle w:val="435"/>
          </w:pPr>
          <w:r>
            <w:t>Location</w:t>
          </w:r>
        </w:p>
      </w:docPartBody>
    </w:docPart>
    <w:docPart>
      <w:docPartPr>
        <w:name w:val="71A0841883D044BFBAAC53C8F51D0F8E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0ECB24C1-1275-4AD4-A493-C27213922C93}"/>
      </w:docPartPr>
      <w:docPartBody>
        <w:p>
          <w:pPr>
            <w:pStyle w:val="436"/>
          </w:pPr>
          <w:r>
            <w:t>Contact Name</w:t>
          </w:r>
        </w:p>
      </w:docPartBody>
    </w:docPart>
    <w:docPart>
      <w:docPartPr>
        <w:name w:val="A1A6B1AD191042C990B538855744ADDF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401D6CE1-DFC6-4489-9AD4-978004F216A2}"/>
      </w:docPartPr>
      <w:docPartBody>
        <w:p>
          <w:pPr>
            <w:pStyle w:val="437"/>
          </w:pPr>
          <w:r>
            <w:t>Contact Phone</w:t>
          </w:r>
        </w:p>
      </w:docPartBody>
    </w:docPart>
    <w:docPart>
      <w:docPartPr>
        <w:name w:val="0DB502EDD81D428083E46AB769199593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48968730-0CE0-442D-84BA-0F73C513B6D8}"/>
      </w:docPartPr>
      <w:docPartBody>
        <w:p>
          <w:r>
            <w:t>Enter time</w:t>
          </w:r>
        </w:p>
      </w:docPartBody>
    </w:docPart>
    <w:docPart>
      <w:docPartPr>
        <w:name w:val="4FBD2A2F736B4A0AAAC8699F542BB55F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44FE3D4E-1461-48E2-92F9-B0D4586642FB}"/>
      </w:docPartPr>
      <w:docPartBody>
        <w:p>
          <w:r>
            <w:t>Enter location</w:t>
          </w:r>
        </w:p>
      </w:docPartBody>
    </w:docPart>
    <w:docPart>
      <w:docPartPr>
        <w:name w:val="D8CD6B9F43314B599F424C852731344F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93055303-18AC-4D94-9573-A10CCF998EFF}"/>
      </w:docPartPr>
      <w:docPartBody>
        <w:p>
          <w:r>
            <w:t>Enter contact name</w:t>
          </w:r>
        </w:p>
      </w:docPartBody>
    </w:docPart>
    <w:docPart>
      <w:docPartPr>
        <w:name w:val="1435CB97466347C086BE3FA8F84424F4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EFBF0C88-2C57-44A5-A2A6-96E6A4EAB0B2}"/>
      </w:docPartPr>
      <w:docPartBody>
        <w:p>
          <w:pPr>
            <w:pStyle w:val="76"/>
          </w:pPr>
          <w:r>
            <w:t>Enter contact phone</w:t>
          </w:r>
        </w:p>
      </w:docPartBody>
    </w:docPart>
    <w:docPart>
      <w:docPartPr>
        <w:name w:val="D6691A0D8426412991D78C2A70C65AE0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4447E34D-1A42-4654-9C17-D0E7C5967B62}"/>
      </w:docPartPr>
      <w:docPartBody>
        <w:p>
          <w:pPr>
            <w:pStyle w:val="425"/>
          </w:pPr>
          <w:r>
            <w:t>Technical Workshop</w:t>
          </w:r>
        </w:p>
      </w:docPartBody>
    </w:docPart>
    <w:docPart>
      <w:docPartPr>
        <w:name w:val="17737911EEF94912A3E60FAAC5B3E718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635D0FD5-AADC-4302-8CAE-3550E039314F}"/>
      </w:docPartPr>
      <w:docPartBody>
        <w:p>
          <w:pPr>
            <w:pStyle w:val="78"/>
          </w:pPr>
          <w:r>
            <w:t>Enter time</w:t>
          </w:r>
        </w:p>
      </w:docPartBody>
    </w:docPart>
    <w:docPart>
      <w:docPartPr>
        <w:name w:val="15F0F8AE30114802AB0704DCE98A05B3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9C61F399-C113-4728-8694-35FFDD0FDC5B}"/>
      </w:docPartPr>
      <w:docPartBody>
        <w:p>
          <w:pPr>
            <w:pStyle w:val="79"/>
          </w:pPr>
          <w:r>
            <w:t>Enter location</w:t>
          </w:r>
        </w:p>
      </w:docPartBody>
    </w:docPart>
    <w:docPart>
      <w:docPartPr>
        <w:name w:val="1966D1D1B55F40B68DD494128BD724A1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BA195DED-CAF7-403C-A0EB-2D3AD224921F}"/>
      </w:docPartPr>
      <w:docPartBody>
        <w:p>
          <w:pPr>
            <w:pStyle w:val="80"/>
          </w:pPr>
          <w:r>
            <w:t>Enter contact name</w:t>
          </w:r>
        </w:p>
      </w:docPartBody>
    </w:docPart>
    <w:docPart>
      <w:docPartPr>
        <w:name w:val="99CC17D30F0C4D5B8036A32842C3FFD3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A156027B-4EFC-4CA3-8767-32C5DF34ED2A}"/>
      </w:docPartPr>
      <w:docPartBody>
        <w:p>
          <w:pPr>
            <w:pStyle w:val="81"/>
          </w:pPr>
          <w:r>
            <w:t>Enter contact phone</w:t>
          </w:r>
        </w:p>
      </w:docPartBody>
    </w:docPart>
    <w:docPart>
      <w:docPartPr>
        <w:name w:val="B58D50D045614679AA4BF1D74A601B91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F9A183F3-3567-4E43-AD52-23CB2A53D716}"/>
      </w:docPartPr>
      <w:docPartBody>
        <w:p>
          <w:pPr>
            <w:pStyle w:val="426"/>
          </w:pPr>
          <w:r>
            <w:t>Lunch</w:t>
          </w:r>
        </w:p>
      </w:docPartBody>
    </w:docPart>
    <w:docPart>
      <w:docPartPr>
        <w:name w:val="11B97E9B2BD3433B91C98D7B5DBD2593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31AA095F-2EC1-49A2-BAD8-A2AD26F627BE}"/>
      </w:docPartPr>
      <w:docPartBody>
        <w:p>
          <w:pPr>
            <w:pStyle w:val="90"/>
          </w:pPr>
          <w:r>
            <w:t>Enter time</w:t>
          </w:r>
        </w:p>
      </w:docPartBody>
    </w:docPart>
    <w:docPart>
      <w:docPartPr>
        <w:name w:val="2FCE601DBA6C4CE087D7B379D211BE2C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0C75D3B8-BD41-4473-B750-052CBD6FD9CC}"/>
      </w:docPartPr>
      <w:docPartBody>
        <w:p>
          <w:pPr>
            <w:pStyle w:val="91"/>
          </w:pPr>
          <w:r>
            <w:t>Enter location</w:t>
          </w:r>
        </w:p>
      </w:docPartBody>
    </w:docPart>
    <w:docPart>
      <w:docPartPr>
        <w:name w:val="ABDE63AA56724A2287744470112B52D4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BA637510-28EA-430E-BD2A-ADF9C2627867}"/>
      </w:docPartPr>
      <w:docPartBody>
        <w:p>
          <w:pPr>
            <w:pStyle w:val="92"/>
          </w:pPr>
          <w:r>
            <w:t>Enter contact name</w:t>
          </w:r>
        </w:p>
      </w:docPartBody>
    </w:docPart>
    <w:docPart>
      <w:docPartPr>
        <w:name w:val="34677640022C4AF8876E335D281DC6BE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BEFB1211-1EFF-4368-BB74-1FD16A9ADA13}"/>
      </w:docPartPr>
      <w:docPartBody>
        <w:p>
          <w:pPr>
            <w:pStyle w:val="93"/>
          </w:pPr>
          <w:r>
            <w:t>Enter contact phone</w:t>
          </w:r>
        </w:p>
      </w:docPartBody>
    </w:docPart>
    <w:docPart>
      <w:docPartPr>
        <w:name w:val="B9E66F183870416EA749A158075DE2F1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3E11ED4A-DAA9-4E35-8405-55728D3B4CE5}"/>
      </w:docPartPr>
      <w:docPartBody>
        <w:p>
          <w:pPr>
            <w:pStyle w:val="427"/>
          </w:pPr>
          <w:r>
            <w:t>Client Visit</w:t>
          </w:r>
        </w:p>
      </w:docPartBody>
    </w:docPart>
    <w:docPart>
      <w:docPartPr>
        <w:name w:val="1D328F03D2664097B0E89713B82BE893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1CED867B-40DC-4059-8121-BC45EE2601BC}"/>
      </w:docPartPr>
      <w:docPartBody>
        <w:p>
          <w:pPr>
            <w:pStyle w:val="101"/>
          </w:pPr>
          <w:r>
            <w:t>Enter time</w:t>
          </w:r>
        </w:p>
      </w:docPartBody>
    </w:docPart>
    <w:docPart>
      <w:docPartPr>
        <w:name w:val="2ED7281B275E46B19D764C450D287CE2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59ECE648-6ED2-4D59-B368-1877207AEE39}"/>
      </w:docPartPr>
      <w:docPartBody>
        <w:p>
          <w:pPr>
            <w:pStyle w:val="102"/>
          </w:pPr>
          <w:r>
            <w:t>Enter location</w:t>
          </w:r>
        </w:p>
      </w:docPartBody>
    </w:docPart>
    <w:docPart>
      <w:docPartPr>
        <w:name w:val="C56A71A98B744E279E3DDD00770C54B3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F2906010-4213-474A-A070-1751747F29C9}"/>
      </w:docPartPr>
      <w:docPartBody>
        <w:p>
          <w:pPr>
            <w:pStyle w:val="103"/>
          </w:pPr>
          <w:r>
            <w:t>Enter contact name</w:t>
          </w:r>
        </w:p>
      </w:docPartBody>
    </w:docPart>
    <w:docPart>
      <w:docPartPr>
        <w:name w:val="184A513DF93D41F0B612E578802E255E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87B36E3B-F0C1-4E2E-B030-77A37EC2AD6D}"/>
      </w:docPartPr>
      <w:docPartBody>
        <w:p>
          <w:pPr>
            <w:pStyle w:val="104"/>
          </w:pPr>
          <w:r>
            <w:t>Enter contact phone</w:t>
          </w:r>
        </w:p>
      </w:docPartBody>
    </w:docPart>
    <w:docPart>
      <w:docPartPr>
        <w:name w:val="5804C0D678F7466D84396B5B92152A6D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4CD0FFB3-30CC-4612-BE25-AB4B774252FA}"/>
      </w:docPartPr>
      <w:docPartBody>
        <w:p>
          <w:pPr>
            <w:pStyle w:val="428"/>
          </w:pPr>
          <w:r>
            <w:t>Dinner</w:t>
          </w:r>
        </w:p>
      </w:docPartBody>
    </w:docPart>
    <w:docPart>
      <w:docPartPr>
        <w:name w:val="CDACF4DD2BB843B598489B96ECF4C862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68A3B339-3387-4944-B9C8-57A52EB55902}"/>
      </w:docPartPr>
      <w:docPartBody>
        <w:p>
          <w:pPr>
            <w:pStyle w:val="111"/>
          </w:pPr>
          <w:r>
            <w:t>Enter time</w:t>
          </w:r>
        </w:p>
      </w:docPartBody>
    </w:docPart>
    <w:docPart>
      <w:docPartPr>
        <w:name w:val="693AA40F030E4B7F8C81FC9B80661DAE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4EF88C54-39E7-4CC4-B2B6-6615304A58B0}"/>
      </w:docPartPr>
      <w:docPartBody>
        <w:p>
          <w:pPr>
            <w:pStyle w:val="112"/>
          </w:pPr>
          <w:r>
            <w:t>Enter location</w:t>
          </w:r>
        </w:p>
      </w:docPartBody>
    </w:docPart>
    <w:docPart>
      <w:docPartPr>
        <w:name w:val="AD788290846B4E58A9FF740861CBE411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B8D743E4-B828-443B-9126-F5C051623B49}"/>
      </w:docPartPr>
      <w:docPartBody>
        <w:p>
          <w:pPr>
            <w:pStyle w:val="113"/>
          </w:pPr>
          <w:r>
            <w:t>Enter contact name</w:t>
          </w:r>
        </w:p>
      </w:docPartBody>
    </w:docPart>
    <w:docPart>
      <w:docPartPr>
        <w:name w:val="C5313295830949559B48758B1F82F385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0D5CD0AC-1CE7-4E6F-A2ED-4C575F40CD35}"/>
      </w:docPartPr>
      <w:docPartBody>
        <w:p>
          <w:pPr>
            <w:pStyle w:val="114"/>
          </w:pPr>
          <w:r>
            <w:t>Enter contact phone</w:t>
          </w:r>
        </w:p>
      </w:docPartBody>
    </w:docPart>
    <w:docPart>
      <w:docPartPr>
        <w:name w:val="908CBE5F7763459591A7738D325027DC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492B8F33-5A58-4EEC-9CC0-7577AE3B0CD2}"/>
      </w:docPartPr>
      <w:docPartBody>
        <w:p>
          <w:pPr>
            <w:pStyle w:val="429"/>
          </w:pPr>
          <w:r>
            <w:t>Conference Call Meeting</w:t>
          </w:r>
        </w:p>
      </w:docPartBody>
    </w:docPart>
    <w:docPart>
      <w:docPartPr>
        <w:name w:val="7B446894071C43A4BD0A6A51A464EAF6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E9B31C8E-CBAE-4969-B35A-2490476EBE32}"/>
      </w:docPartPr>
      <w:docPartBody>
        <w:p>
          <w:pPr>
            <w:pStyle w:val="120"/>
          </w:pPr>
          <w:r>
            <w:t>Enter time</w:t>
          </w:r>
        </w:p>
      </w:docPartBody>
    </w:docPart>
    <w:docPart>
      <w:docPartPr>
        <w:name w:val="C2405C0F42D045C9B1EB345ACA42FFD5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9375B1CD-1186-4A48-A9E3-DDAF87920848}"/>
      </w:docPartPr>
      <w:docPartBody>
        <w:p>
          <w:pPr>
            <w:pStyle w:val="121"/>
          </w:pPr>
          <w:r>
            <w:t>Enter location</w:t>
          </w:r>
        </w:p>
      </w:docPartBody>
    </w:docPart>
    <w:docPart>
      <w:docPartPr>
        <w:name w:val="49662273492F48B29407D5E3E2D5BEC1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D9177C0E-1F01-4F24-A1C1-B90D8DFDCB2D}"/>
      </w:docPartPr>
      <w:docPartBody>
        <w:p>
          <w:pPr>
            <w:pStyle w:val="122"/>
          </w:pPr>
          <w:r>
            <w:t>Enter contact name</w:t>
          </w:r>
        </w:p>
      </w:docPartBody>
    </w:docPart>
    <w:docPart>
      <w:docPartPr>
        <w:name w:val="DED64647534C4137AF35C7200039C04F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2FB4E801-739D-4854-BAE8-1708DFD3894A}"/>
      </w:docPartPr>
      <w:docPartBody>
        <w:p>
          <w:pPr>
            <w:pStyle w:val="123"/>
          </w:pPr>
          <w:r>
            <w:t>Enter contact phone</w:t>
          </w:r>
        </w:p>
      </w:docPartBody>
    </w:docPart>
    <w:docPart>
      <w:docPartPr>
        <w:name w:val="C0D581EBD01241FE9687E46CF17389EB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C6B3C86B-7AD0-4343-A87A-F2C12524359E}"/>
      </w:docPartPr>
      <w:docPartBody>
        <w:p>
          <w:pPr>
            <w:pStyle w:val="430"/>
          </w:pPr>
          <w:r>
            <w:t>Other 1</w:t>
          </w:r>
        </w:p>
      </w:docPartBody>
    </w:docPart>
    <w:docPart>
      <w:docPartPr>
        <w:name w:val="4CEBA25CCBF34C63B48712770ABB91D6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E94BE314-27A7-41BC-8D39-8D2017561CDF}"/>
      </w:docPartPr>
      <w:docPartBody>
        <w:p>
          <w:pPr>
            <w:pStyle w:val="128"/>
          </w:pPr>
          <w:r>
            <w:t>Enter time</w:t>
          </w:r>
        </w:p>
      </w:docPartBody>
    </w:docPart>
    <w:docPart>
      <w:docPartPr>
        <w:name w:val="1135A30689264B9F8A11C13EC245B7B1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F7F9B0E8-3BD0-4FD3-9061-99EE11FA94DE}"/>
      </w:docPartPr>
      <w:docPartBody>
        <w:p>
          <w:pPr>
            <w:pStyle w:val="129"/>
          </w:pPr>
          <w:r>
            <w:t>Enter location</w:t>
          </w:r>
        </w:p>
      </w:docPartBody>
    </w:docPart>
    <w:docPart>
      <w:docPartPr>
        <w:name w:val="1CCBA29BEE4646D2B69961FB24992F2B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5EE969BE-EC44-4BAB-ADBB-D0E21E89F226}"/>
      </w:docPartPr>
      <w:docPartBody>
        <w:p>
          <w:pPr>
            <w:pStyle w:val="130"/>
          </w:pPr>
          <w:r>
            <w:t>Enter contact name</w:t>
          </w:r>
        </w:p>
      </w:docPartBody>
    </w:docPart>
    <w:docPart>
      <w:docPartPr>
        <w:name w:val="4AAE19D72B6B4512AB2FFBF146E12C28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A0B5D5AC-607D-45B7-B8A1-DB080062A15A}"/>
      </w:docPartPr>
      <w:docPartBody>
        <w:p>
          <w:pPr>
            <w:pStyle w:val="131"/>
          </w:pPr>
          <w:r>
            <w:t>Enter contact phone</w:t>
          </w:r>
        </w:p>
      </w:docPartBody>
    </w:docPart>
    <w:docPart>
      <w:docPartPr>
        <w:name w:val="DE5AD2732C3841468ED8343E8104B4AD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61A60BAB-B3B6-463D-BE78-E9FE17BD5143}"/>
      </w:docPartPr>
      <w:docPartBody>
        <w:p>
          <w:pPr>
            <w:pStyle w:val="431"/>
          </w:pPr>
          <w:r>
            <w:t>Other 2</w:t>
          </w:r>
        </w:p>
      </w:docPartBody>
    </w:docPart>
    <w:docPart>
      <w:docPartPr>
        <w:name w:val="2CD2EB45400D49E7889549D5F48E59C1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FBFAA29E-A299-4B67-980A-2AA35D01F127}"/>
      </w:docPartPr>
      <w:docPartBody>
        <w:p>
          <w:pPr>
            <w:pStyle w:val="135"/>
          </w:pPr>
          <w:r>
            <w:t>Enter time</w:t>
          </w:r>
        </w:p>
      </w:docPartBody>
    </w:docPart>
    <w:docPart>
      <w:docPartPr>
        <w:name w:val="EEBDF287E9494330937711D769B236D0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6E16B39B-0749-4E33-9606-608EF2BCE597}"/>
      </w:docPartPr>
      <w:docPartBody>
        <w:p>
          <w:pPr>
            <w:pStyle w:val="136"/>
          </w:pPr>
          <w:r>
            <w:t>Enter location</w:t>
          </w:r>
        </w:p>
      </w:docPartBody>
    </w:docPart>
    <w:docPart>
      <w:docPartPr>
        <w:name w:val="3DC5FCC0FDA94CE88742472EB9B6F09F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8D85DBC2-2F17-4F5C-A65F-F221375733BF}"/>
      </w:docPartPr>
      <w:docPartBody>
        <w:p>
          <w:pPr>
            <w:pStyle w:val="137"/>
          </w:pPr>
          <w:r>
            <w:t>Enter contact name</w:t>
          </w:r>
        </w:p>
      </w:docPartBody>
    </w:docPart>
    <w:docPart>
      <w:docPartPr>
        <w:name w:val="B1508616BA1B4813A4E4D85563D949AF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2D83957D-8495-47A2-9467-A5DC4D1B9BB5}"/>
      </w:docPartPr>
      <w:docPartBody>
        <w:p>
          <w:pPr>
            <w:pStyle w:val="138"/>
          </w:pPr>
          <w:r>
            <w:t>Enter contact phone</w:t>
          </w:r>
        </w:p>
      </w:docPartBody>
    </w:docPart>
    <w:docPart>
      <w:docPartPr>
        <w:name w:val="D29048A95CB645EC9CE43FB46D47425A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1C1E9F3D-552A-43DD-BF70-E65DDA0AC7DC}"/>
      </w:docPartPr>
      <w:docPartBody>
        <w:p>
          <w:pPr>
            <w:pStyle w:val="432"/>
          </w:pPr>
          <w:r>
            <w:t>Other 3</w:t>
          </w:r>
        </w:p>
      </w:docPartBody>
    </w:docPart>
    <w:docPart>
      <w:docPartPr>
        <w:name w:val="741FE660B35048FCA568343D00C7CBEF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C167E92A-53C3-4FEE-BAC8-17BBE83A0D2D}"/>
      </w:docPartPr>
      <w:docPartBody>
        <w:p>
          <w:pPr>
            <w:pStyle w:val="141"/>
          </w:pPr>
          <w:r>
            <w:t>Enter time</w:t>
          </w:r>
        </w:p>
      </w:docPartBody>
    </w:docPart>
    <w:docPart>
      <w:docPartPr>
        <w:name w:val="874F64E6F7DC463AB971E872469C9982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C10D5829-DC8E-442A-AB54-7C0D29D5A842}"/>
      </w:docPartPr>
      <w:docPartBody>
        <w:p>
          <w:pPr>
            <w:pStyle w:val="142"/>
          </w:pPr>
          <w:r>
            <w:t>Enter location</w:t>
          </w:r>
        </w:p>
      </w:docPartBody>
    </w:docPart>
    <w:docPart>
      <w:docPartPr>
        <w:name w:val="234CFEF43E274B6C98AD234C838746F5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0983D5F4-6613-4C5F-88B2-DDF64FFA1A61}"/>
      </w:docPartPr>
      <w:docPartBody>
        <w:p>
          <w:pPr>
            <w:pStyle w:val="143"/>
          </w:pPr>
          <w:r>
            <w:t>Enter contact name</w:t>
          </w:r>
        </w:p>
      </w:docPartBody>
    </w:docPart>
    <w:docPart>
      <w:docPartPr>
        <w:name w:val="12A30B22396241AAB455A4D2878C456E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A978F42A-50E8-46D0-8E23-1BE1485D4C5C}"/>
      </w:docPartPr>
      <w:docPartBody>
        <w:p>
          <w:pPr>
            <w:pStyle w:val="144"/>
          </w:pPr>
          <w:r>
            <w:t>Enter contact phone</w:t>
          </w:r>
        </w:p>
      </w:docPartBody>
    </w:docPart>
    <w:docPart>
      <w:docPartPr>
        <w:name w:val="3C8DF8A0FD564B7BB3ADD096299E3D0E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E627409D-0E79-4FB5-9F4F-61B3E4A52618}"/>
      </w:docPartPr>
      <w:docPartBody>
        <w:p>
          <w:pPr>
            <w:pStyle w:val="438"/>
          </w:pPr>
          <w:r>
            <w:t>Breakfast</w:t>
          </w:r>
        </w:p>
      </w:docPartBody>
    </w:docPart>
    <w:docPart>
      <w:docPartPr>
        <w:name w:val="749F9BF6A8B645248D4DAFDE74931D52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741430BC-3BD9-416A-A0CB-3BBE5F2A59C3}"/>
      </w:docPartPr>
      <w:docPartBody>
        <w:p>
          <w:pPr>
            <w:pStyle w:val="146"/>
          </w:pPr>
          <w:r>
            <w:t>Enter time</w:t>
          </w:r>
        </w:p>
      </w:docPartBody>
    </w:docPart>
    <w:docPart>
      <w:docPartPr>
        <w:name w:val="1902754A61674F0782E7CE6F5840D1A9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5D7F54F5-AEEA-4725-B289-FA6E3420B3CA}"/>
      </w:docPartPr>
      <w:docPartBody>
        <w:p>
          <w:pPr>
            <w:pStyle w:val="147"/>
          </w:pPr>
          <w:r>
            <w:t>Enter location</w:t>
          </w:r>
        </w:p>
      </w:docPartBody>
    </w:docPart>
    <w:docPart>
      <w:docPartPr>
        <w:name w:val="DB1CF538263342BFB8CDABD27431E2E2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59933BB8-54E1-434E-85DF-25BE0FD9DADF}"/>
      </w:docPartPr>
      <w:docPartBody>
        <w:p>
          <w:pPr>
            <w:pStyle w:val="148"/>
          </w:pPr>
          <w:r>
            <w:t>Enter contact name</w:t>
          </w:r>
        </w:p>
      </w:docPartBody>
    </w:docPart>
    <w:docPart>
      <w:docPartPr>
        <w:name w:val="3F926D8E6DE94E7F87B28400415D58DB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1CBE4853-547C-467D-9317-59A78367230B}"/>
      </w:docPartPr>
      <w:docPartBody>
        <w:p>
          <w:pPr>
            <w:pStyle w:val="149"/>
          </w:pPr>
          <w:r>
            <w:t>Enter contact phone</w:t>
          </w:r>
        </w:p>
      </w:docPartBody>
    </w:docPart>
    <w:docPart>
      <w:docPartPr>
        <w:name w:val="F1E8BB757EDD4204AA2A0E729661A4B6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2B516DD2-9452-4325-8AE2-4B8F1C048BB6}"/>
      </w:docPartPr>
      <w:docPartBody>
        <w:p>
          <w:pPr>
            <w:pStyle w:val="439"/>
          </w:pPr>
          <w:r>
            <w:t>Technical Workshop</w:t>
          </w:r>
        </w:p>
      </w:docPartBody>
    </w:docPart>
    <w:docPart>
      <w:docPartPr>
        <w:name w:val="8EAE21D2B43C418DB6699588B5ADF525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C7AD4025-2A11-431D-9480-E6F258583810}"/>
      </w:docPartPr>
      <w:docPartBody>
        <w:p>
          <w:pPr>
            <w:pStyle w:val="151"/>
          </w:pPr>
          <w:r>
            <w:t>Enter time</w:t>
          </w:r>
        </w:p>
      </w:docPartBody>
    </w:docPart>
    <w:docPart>
      <w:docPartPr>
        <w:name w:val="92ED8917A8344B74ACF00BF746B5C288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2768380E-2B77-40E5-8B32-14BCD39D5BCF}"/>
      </w:docPartPr>
      <w:docPartBody>
        <w:p>
          <w:pPr>
            <w:pStyle w:val="152"/>
          </w:pPr>
          <w:r>
            <w:t>Enter location</w:t>
          </w:r>
        </w:p>
      </w:docPartBody>
    </w:docPart>
    <w:docPart>
      <w:docPartPr>
        <w:name w:val="F65A84DC3B2D4816819D410860BEB533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42D409DC-88E1-4BE0-90D0-6045C7524255}"/>
      </w:docPartPr>
      <w:docPartBody>
        <w:p>
          <w:pPr>
            <w:pStyle w:val="153"/>
          </w:pPr>
          <w:r>
            <w:t>Enter contact name</w:t>
          </w:r>
        </w:p>
      </w:docPartBody>
    </w:docPart>
    <w:docPart>
      <w:docPartPr>
        <w:name w:val="8FBA3E05DC9748AAAD85A2A57757D8DB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CA318F9D-9FC9-4BAA-AFFC-15241A396CFA}"/>
      </w:docPartPr>
      <w:docPartBody>
        <w:p>
          <w:pPr>
            <w:pStyle w:val="154"/>
          </w:pPr>
          <w:r>
            <w:t>Enter contact phone</w:t>
          </w:r>
        </w:p>
      </w:docPartBody>
    </w:docPart>
    <w:docPart>
      <w:docPartPr>
        <w:name w:val="20079A4861B643EB99A8D9333E685FED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A5702D53-3C38-4384-AAFC-84A6ED3E5585}"/>
      </w:docPartPr>
      <w:docPartBody>
        <w:p>
          <w:pPr>
            <w:pStyle w:val="440"/>
          </w:pPr>
          <w:r>
            <w:t>Lunch</w:t>
          </w:r>
        </w:p>
      </w:docPartBody>
    </w:docPart>
    <w:docPart>
      <w:docPartPr>
        <w:name w:val="E908267328AE4A2193E618FEE1239318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23E66B81-BB0F-441A-8AEF-167AB5A0D9A1}"/>
      </w:docPartPr>
      <w:docPartBody>
        <w:p>
          <w:pPr>
            <w:pStyle w:val="156"/>
          </w:pPr>
          <w:r>
            <w:t>Enter time</w:t>
          </w:r>
        </w:p>
      </w:docPartBody>
    </w:docPart>
    <w:docPart>
      <w:docPartPr>
        <w:name w:val="C357E801C03C49B6BED6060D81B2FFC9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BE7C5A6A-CE02-4BDB-B42F-A6BEDFD9D463}"/>
      </w:docPartPr>
      <w:docPartBody>
        <w:p>
          <w:pPr>
            <w:pStyle w:val="157"/>
          </w:pPr>
          <w:r>
            <w:t>Enter location</w:t>
          </w:r>
        </w:p>
      </w:docPartBody>
    </w:docPart>
    <w:docPart>
      <w:docPartPr>
        <w:name w:val="E487EB4CC6314F77A2CBB787C061BD2C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8592A709-5C26-428F-A3AF-B15E2C2A8A40}"/>
      </w:docPartPr>
      <w:docPartBody>
        <w:p>
          <w:pPr>
            <w:pStyle w:val="158"/>
          </w:pPr>
          <w:r>
            <w:t>Enter contact name</w:t>
          </w:r>
        </w:p>
      </w:docPartBody>
    </w:docPart>
    <w:docPart>
      <w:docPartPr>
        <w:name w:val="B397A8D718AE46C4B1E5313BBA2D1F33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F6EDD37E-B971-4661-ABE8-B9EA31945FDE}"/>
      </w:docPartPr>
      <w:docPartBody>
        <w:p>
          <w:pPr>
            <w:pStyle w:val="159"/>
          </w:pPr>
          <w:r>
            <w:t>Enter contact phone</w:t>
          </w:r>
        </w:p>
      </w:docPartBody>
    </w:docPart>
    <w:docPart>
      <w:docPartPr>
        <w:name w:val="655216C7D76E412CBA84E834B040C412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6BC5F39C-C756-42A9-845D-AE1EB122B74D}"/>
      </w:docPartPr>
      <w:docPartBody>
        <w:p>
          <w:pPr>
            <w:pStyle w:val="441"/>
          </w:pPr>
          <w:r>
            <w:t>Client Visit</w:t>
          </w:r>
        </w:p>
      </w:docPartBody>
    </w:docPart>
    <w:docPart>
      <w:docPartPr>
        <w:name w:val="41570FC0F3A341C6A5BF817B197419EC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CD5E1315-CB25-43A0-BA86-1603D71A2333}"/>
      </w:docPartPr>
      <w:docPartBody>
        <w:p>
          <w:pPr>
            <w:pStyle w:val="161"/>
          </w:pPr>
          <w:r>
            <w:t>Enter time</w:t>
          </w:r>
        </w:p>
      </w:docPartBody>
    </w:docPart>
    <w:docPart>
      <w:docPartPr>
        <w:name w:val="551D55F97F7142149DC900D51E194069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68BA743B-A4ED-4732-A990-905753727D9E}"/>
      </w:docPartPr>
      <w:docPartBody>
        <w:p>
          <w:pPr>
            <w:pStyle w:val="162"/>
          </w:pPr>
          <w:r>
            <w:t>Enter location</w:t>
          </w:r>
        </w:p>
      </w:docPartBody>
    </w:docPart>
    <w:docPart>
      <w:docPartPr>
        <w:name w:val="EB621D8FD50C42AB9C43FAAB2DE6FA90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75FA83C8-08F1-4341-BDEC-8841A4CD1601}"/>
      </w:docPartPr>
      <w:docPartBody>
        <w:p>
          <w:pPr>
            <w:pStyle w:val="163"/>
          </w:pPr>
          <w:r>
            <w:t>Enter contact name</w:t>
          </w:r>
        </w:p>
      </w:docPartBody>
    </w:docPart>
    <w:docPart>
      <w:docPartPr>
        <w:name w:val="B2156C15C644469FBDC931E6067A5EC6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701CEEA3-9D13-4A08-B4B1-36509E0E19D1}"/>
      </w:docPartPr>
      <w:docPartBody>
        <w:p>
          <w:pPr>
            <w:pStyle w:val="164"/>
          </w:pPr>
          <w:r>
            <w:t>Enter contact phone</w:t>
          </w:r>
        </w:p>
      </w:docPartBody>
    </w:docPart>
    <w:docPart>
      <w:docPartPr>
        <w:name w:val="9DC71AEBF617474F864B21C40FA0663B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28DA7489-C5D5-4E7A-9E2E-7C242694F9E7}"/>
      </w:docPartPr>
      <w:docPartBody>
        <w:p>
          <w:pPr>
            <w:pStyle w:val="442"/>
          </w:pPr>
          <w:r>
            <w:t>Dinner</w:t>
          </w:r>
        </w:p>
      </w:docPartBody>
    </w:docPart>
    <w:docPart>
      <w:docPartPr>
        <w:name w:val="4729861D422B43AFAA980E499CC1A28A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FE0DFB15-51BC-40D0-A201-26A01453FDE7}"/>
      </w:docPartPr>
      <w:docPartBody>
        <w:p>
          <w:pPr>
            <w:pStyle w:val="166"/>
          </w:pPr>
          <w:r>
            <w:t>Enter time</w:t>
          </w:r>
        </w:p>
      </w:docPartBody>
    </w:docPart>
    <w:docPart>
      <w:docPartPr>
        <w:name w:val="FD38B03FC540426589B67D3831265629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85A118A2-0D3A-44B1-B6ED-C203D9C214A3}"/>
      </w:docPartPr>
      <w:docPartBody>
        <w:p>
          <w:pPr>
            <w:pStyle w:val="167"/>
          </w:pPr>
          <w:r>
            <w:t>Enter location</w:t>
          </w:r>
        </w:p>
      </w:docPartBody>
    </w:docPart>
    <w:docPart>
      <w:docPartPr>
        <w:name w:val="B0F40AB875344C7CACE473ED1D5A4018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24C0B73E-87DE-4626-ADDF-8437D9CE64B8}"/>
      </w:docPartPr>
      <w:docPartBody>
        <w:p>
          <w:pPr>
            <w:pStyle w:val="168"/>
          </w:pPr>
          <w:r>
            <w:t>Enter contact name</w:t>
          </w:r>
        </w:p>
      </w:docPartBody>
    </w:docPart>
    <w:docPart>
      <w:docPartPr>
        <w:name w:val="18AE67622ECD45FB8065F41BFC4329D4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69BC3555-B122-4D19-ABDD-73E76991572E}"/>
      </w:docPartPr>
      <w:docPartBody>
        <w:p>
          <w:pPr>
            <w:pStyle w:val="169"/>
          </w:pPr>
          <w:r>
            <w:t>Enter contact phone</w:t>
          </w:r>
        </w:p>
      </w:docPartBody>
    </w:docPart>
    <w:docPart>
      <w:docPartPr>
        <w:name w:val="82CE24FC13DC43D98726B675305ECDFB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7BBE41B0-6BB2-47EC-8C56-A6120544BEF0}"/>
      </w:docPartPr>
      <w:docPartBody>
        <w:p>
          <w:pPr>
            <w:pStyle w:val="443"/>
          </w:pPr>
          <w:r>
            <w:t>Conference Call Meeting</w:t>
          </w:r>
        </w:p>
      </w:docPartBody>
    </w:docPart>
    <w:docPart>
      <w:docPartPr>
        <w:name w:val="4EDA69A29ACF488C9DDB1F632795C01A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852F7F39-5D2D-4002-B65A-0F85ED7B0A94}"/>
      </w:docPartPr>
      <w:docPartBody>
        <w:p>
          <w:pPr>
            <w:pStyle w:val="171"/>
          </w:pPr>
          <w:r>
            <w:t>Enter time</w:t>
          </w:r>
        </w:p>
      </w:docPartBody>
    </w:docPart>
    <w:docPart>
      <w:docPartPr>
        <w:name w:val="86E6A92EF5174D9EA891E980BA470B81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20677285-10BB-41E3-85E3-D40A304F7CD1}"/>
      </w:docPartPr>
      <w:docPartBody>
        <w:p>
          <w:pPr>
            <w:pStyle w:val="172"/>
          </w:pPr>
          <w:r>
            <w:t>Enter location</w:t>
          </w:r>
        </w:p>
      </w:docPartBody>
    </w:docPart>
    <w:docPart>
      <w:docPartPr>
        <w:name w:val="AC8114EA87B74CC69DA407B52BB009A5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A5446D90-0BFC-4A42-82F4-19ED3D06BE76}"/>
      </w:docPartPr>
      <w:docPartBody>
        <w:p>
          <w:pPr>
            <w:pStyle w:val="173"/>
          </w:pPr>
          <w:r>
            <w:t>Enter contact name</w:t>
          </w:r>
        </w:p>
      </w:docPartBody>
    </w:docPart>
    <w:docPart>
      <w:docPartPr>
        <w:name w:val="E25D45035B4049FC9D87505F962AFCEB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0B6A6266-3383-41CB-A5CB-D7D50E3C9A14}"/>
      </w:docPartPr>
      <w:docPartBody>
        <w:p>
          <w:pPr>
            <w:pStyle w:val="174"/>
          </w:pPr>
          <w:r>
            <w:t>Enter contact phone</w:t>
          </w:r>
        </w:p>
      </w:docPartBody>
    </w:docPart>
    <w:docPart>
      <w:docPartPr>
        <w:name w:val="B42C4B3922B042178367463EC3B3D66D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E8725A73-094B-41EB-ADED-1AFD21D3331E}"/>
      </w:docPartPr>
      <w:docPartBody>
        <w:p>
          <w:pPr>
            <w:pStyle w:val="444"/>
          </w:pPr>
          <w:r>
            <w:t>Other 1</w:t>
          </w:r>
        </w:p>
      </w:docPartBody>
    </w:docPart>
    <w:docPart>
      <w:docPartPr>
        <w:name w:val="BE810CA049C44109AB04F93347122552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EDF90775-011B-4B23-8AB1-3300F43AF4F8}"/>
      </w:docPartPr>
      <w:docPartBody>
        <w:p>
          <w:pPr>
            <w:pStyle w:val="176"/>
          </w:pPr>
          <w:r>
            <w:t>Enter time</w:t>
          </w:r>
        </w:p>
      </w:docPartBody>
    </w:docPart>
    <w:docPart>
      <w:docPartPr>
        <w:name w:val="4D09CB6B9E8F4E4EBAC1BDCB59FB96C1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FA970863-6900-4CF1-B250-82B1D75C65D7}"/>
      </w:docPartPr>
      <w:docPartBody>
        <w:p>
          <w:pPr>
            <w:pStyle w:val="177"/>
          </w:pPr>
          <w:r>
            <w:t>Enter location</w:t>
          </w:r>
        </w:p>
      </w:docPartBody>
    </w:docPart>
    <w:docPart>
      <w:docPartPr>
        <w:name w:val="9E9E85C003EA408F94AF847EDC3481BD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E14EB00C-7D54-4F72-8279-ADA86343375D}"/>
      </w:docPartPr>
      <w:docPartBody>
        <w:p>
          <w:pPr>
            <w:pStyle w:val="178"/>
          </w:pPr>
          <w:r>
            <w:t>Enter contact name</w:t>
          </w:r>
        </w:p>
      </w:docPartBody>
    </w:docPart>
    <w:docPart>
      <w:docPartPr>
        <w:name w:val="55BDD21CF56C468DB44268A6A2CE995E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87295167-A570-4CE4-93DB-B68D4B61AF3F}"/>
      </w:docPartPr>
      <w:docPartBody>
        <w:p>
          <w:pPr>
            <w:pStyle w:val="179"/>
          </w:pPr>
          <w:r>
            <w:t>Enter contact phone</w:t>
          </w:r>
        </w:p>
      </w:docPartBody>
    </w:docPart>
    <w:docPart>
      <w:docPartPr>
        <w:name w:val="F427554A5B98496683562DE5E02B4EE7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71898A69-EB90-486C-B157-3E6F67BDAC28}"/>
      </w:docPartPr>
      <w:docPartBody>
        <w:p>
          <w:pPr>
            <w:pStyle w:val="445"/>
          </w:pPr>
          <w:r>
            <w:t>Other 2</w:t>
          </w:r>
        </w:p>
      </w:docPartBody>
    </w:docPart>
    <w:docPart>
      <w:docPartPr>
        <w:name w:val="6D3F4F98A4C04C3C998CD59CC7C5AAF4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E8CFCE6E-2D52-43B4-AF54-19F51C9EE3AF}"/>
      </w:docPartPr>
      <w:docPartBody>
        <w:p>
          <w:pPr>
            <w:pStyle w:val="181"/>
          </w:pPr>
          <w:r>
            <w:t>Enter time</w:t>
          </w:r>
        </w:p>
      </w:docPartBody>
    </w:docPart>
    <w:docPart>
      <w:docPartPr>
        <w:name w:val="BB3F2D1D046B44408272D8894B9424AE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2EDAC9AE-1624-4218-BD8A-3BC5EC7E521D}"/>
      </w:docPartPr>
      <w:docPartBody>
        <w:p>
          <w:pPr>
            <w:pStyle w:val="182"/>
          </w:pPr>
          <w:r>
            <w:t>Enter location</w:t>
          </w:r>
        </w:p>
      </w:docPartBody>
    </w:docPart>
    <w:docPart>
      <w:docPartPr>
        <w:name w:val="ACA0926F9F504EA68E55952BDF1DC4B7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1CEAD05F-851D-440A-A9A9-9D5C1C4DCB9D}"/>
      </w:docPartPr>
      <w:docPartBody>
        <w:p>
          <w:pPr>
            <w:pStyle w:val="183"/>
          </w:pPr>
          <w:r>
            <w:t>Enter contact name</w:t>
          </w:r>
        </w:p>
      </w:docPartBody>
    </w:docPart>
    <w:docPart>
      <w:docPartPr>
        <w:name w:val="8146154CD19140BDB934C770F5979DCB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374FD2D4-7985-4CCE-B624-10C3EA032614}"/>
      </w:docPartPr>
      <w:docPartBody>
        <w:p>
          <w:pPr>
            <w:pStyle w:val="184"/>
          </w:pPr>
          <w:r>
            <w:t>Enter contact phone</w:t>
          </w:r>
        </w:p>
      </w:docPartBody>
    </w:docPart>
    <w:docPart>
      <w:docPartPr>
        <w:name w:val="8C5282B916F1414EBA6918C06739B044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91ACD981-FC6D-49DC-B0B1-3F5BC4EDDBA0}"/>
      </w:docPartPr>
      <w:docPartBody>
        <w:p>
          <w:pPr>
            <w:pStyle w:val="446"/>
          </w:pPr>
          <w:r>
            <w:t>Other 3</w:t>
          </w:r>
        </w:p>
      </w:docPartBody>
    </w:docPart>
    <w:docPart>
      <w:docPartPr>
        <w:name w:val="0BC97FD1B8084D87AA326DC0502D1781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FFF19EC4-12E9-4780-9AAC-F89867B61EAE}"/>
      </w:docPartPr>
      <w:docPartBody>
        <w:p>
          <w:pPr>
            <w:pStyle w:val="186"/>
          </w:pPr>
          <w:r>
            <w:t>Enter time</w:t>
          </w:r>
        </w:p>
      </w:docPartBody>
    </w:docPart>
    <w:docPart>
      <w:docPartPr>
        <w:name w:val="3CC5DAC36E4F45FEAFD6297918D4F134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37620C64-375D-42D2-97BE-B37D330BEF53}"/>
      </w:docPartPr>
      <w:docPartBody>
        <w:p>
          <w:pPr>
            <w:pStyle w:val="187"/>
          </w:pPr>
          <w:r>
            <w:t>Enter location</w:t>
          </w:r>
        </w:p>
      </w:docPartBody>
    </w:docPart>
    <w:docPart>
      <w:docPartPr>
        <w:name w:val="56372376C03C4E1CA707C0760B390B23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42816E3F-20C0-4EA1-B251-6A384777353B}"/>
      </w:docPartPr>
      <w:docPartBody>
        <w:p>
          <w:pPr>
            <w:pStyle w:val="188"/>
          </w:pPr>
          <w:r>
            <w:t>Enter contact name</w:t>
          </w:r>
        </w:p>
      </w:docPartBody>
    </w:docPart>
    <w:docPart>
      <w:docPartPr>
        <w:name w:val="4756DD437EEC493B8324E6ACB868E3C6"/>
        <w:style w:val="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586A7EA0-CC89-4681-9732-5E9D35067E90}"/>
      </w:docPartPr>
      <w:docPartBody>
        <w:p>
          <w:pPr>
            <w:pStyle w:val="189"/>
          </w:pPr>
          <w:r>
            <w:t>Enter contact phone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黑体">
    <w:altName w:val="SimSun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MS PGothic">
    <w:panose1 w:val="020B0600070205080204"/>
    <w:charset w:val="80"/>
    <w:family w:val="auto"/>
    <w:pitch w:val="default"/>
    <w:sig w:usb0="E00002FF" w:usb1="6AC7FDFB" w:usb2="08000012" w:usb3="00000000" w:csb0="4002009F" w:csb1="DFD7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011E"/>
    <w:rsid w:val="000E3D12"/>
    <w:rsid w:val="00153EC1"/>
    <w:rsid w:val="002E011E"/>
    <w:rsid w:val="002E5624"/>
    <w:rsid w:val="003A7B32"/>
    <w:rsid w:val="003F20DA"/>
    <w:rsid w:val="006104ED"/>
    <w:rsid w:val="00747BE0"/>
    <w:rsid w:val="00A77A6D"/>
    <w:rsid w:val="00CB6BAC"/>
    <w:rsid w:val="00D13D62"/>
    <w:rsid w:val="00D439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glossary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uiPriority="1" w:name="Default Paragraph Font"/>
    <w:lsdException w:uiPriority="99" w:name="Normal Table"/>
    <w:lsdException w:unhideWhenUsed="0" w:uiPriority="99" w:name="Placeholder Text"/>
  </w:latentStyles>
  <w:style w:type="paragraph" w:default="1" w:styleId="1">
    <w:name w:val="Normal"/>
    <w:qFormat/>
    <w:uiPriority w:val="0"/>
    <w:pPr>
      <w:spacing w:after="200" w:line="276" w:lineRule="auto"/>
    </w:pPr>
    <w:rPr>
      <w:rFonts w:cs="Times New Roman" w:asciiTheme="minorHAnsi" w:hAnsiTheme="minorHAnsi" w:eastAsiaTheme="minorEastAsia"/>
      <w:sz w:val="3276"/>
      <w:szCs w:val="3276"/>
      <w:lang w:val="en-US" w:eastAsia="en-US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Placeholder Text"/>
    <w:basedOn w:val="2"/>
    <w:semiHidden/>
    <w:uiPriority w:val="99"/>
    <w:rPr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customStyle="1" w:styleId="5">
    <w:name w:val="0ACCEF9CA36D4889B19EE2C735CC0932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ja-JP" w:bidi="ar-SA"/>
    </w:rPr>
  </w:style>
  <w:style w:type="paragraph" w:customStyle="1" w:styleId="6">
    <w:name w:val="DA50B479153E40F1B419479E6D00BCC2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ja-JP" w:bidi="ar-SA"/>
    </w:rPr>
  </w:style>
  <w:style w:type="paragraph" w:customStyle="1" w:styleId="7">
    <w:name w:val="F9015CE5D57146BD80D791B5E1F8C372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ja-JP" w:bidi="ar-SA"/>
    </w:rPr>
  </w:style>
  <w:style w:type="paragraph" w:customStyle="1" w:styleId="8">
    <w:name w:val="C8775D3F918D4191824540397372F3C8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ja-JP" w:bidi="ar-SA"/>
    </w:rPr>
  </w:style>
  <w:style w:type="paragraph" w:customStyle="1" w:styleId="9">
    <w:name w:val="1057D1D54F2D4640B50FA19E3A49823C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ja-JP" w:bidi="ar-SA"/>
    </w:rPr>
  </w:style>
  <w:style w:type="paragraph" w:customStyle="1" w:styleId="10">
    <w:name w:val="ACF93CFE43B74D9485FBE3C0946F6451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ja-JP" w:bidi="ar-SA"/>
    </w:rPr>
  </w:style>
  <w:style w:type="paragraph" w:customStyle="1" w:styleId="11">
    <w:name w:val="189F78F2AFF24269BE800A2E244318C0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ja-JP" w:bidi="ar-SA"/>
    </w:rPr>
  </w:style>
  <w:style w:type="paragraph" w:customStyle="1" w:styleId="12">
    <w:name w:val="C39E523E83A5485590860A67E4F48F8F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ja-JP" w:bidi="ar-SA"/>
    </w:rPr>
  </w:style>
  <w:style w:type="paragraph" w:customStyle="1" w:styleId="13">
    <w:name w:val="2E04E28D36F041FE87D495B980EBE52D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ja-JP" w:bidi="ar-SA"/>
    </w:rPr>
  </w:style>
  <w:style w:type="paragraph" w:customStyle="1" w:styleId="14">
    <w:name w:val="F3CB43887A7A459F8DF75194B9B2DD2E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ja-JP" w:bidi="ar-SA"/>
    </w:rPr>
  </w:style>
  <w:style w:type="paragraph" w:customStyle="1" w:styleId="15">
    <w:name w:val="2BD50135E01D4DB7961423E6235567A4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ja-JP" w:bidi="ar-SA"/>
    </w:rPr>
  </w:style>
  <w:style w:type="paragraph" w:customStyle="1" w:styleId="16">
    <w:name w:val="94325AC77C6A4627BCB9CD9E399CF2CF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ja-JP" w:bidi="ar-SA"/>
    </w:rPr>
  </w:style>
  <w:style w:type="paragraph" w:customStyle="1" w:styleId="17">
    <w:name w:val="ECD2F08DB05D4D67A6F90E08C78DF177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ja-JP" w:bidi="ar-SA"/>
    </w:rPr>
  </w:style>
  <w:style w:type="paragraph" w:customStyle="1" w:styleId="18">
    <w:name w:val="2DFA7AF1D8E6413FB5A56B5E2DD9C643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ja-JP" w:bidi="ar-SA"/>
    </w:rPr>
  </w:style>
  <w:style w:type="paragraph" w:customStyle="1" w:styleId="19">
    <w:name w:val="3D0A0F4206814FEB970209E3B8E079E8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ja-JP" w:bidi="ar-SA"/>
    </w:rPr>
  </w:style>
  <w:style w:type="paragraph" w:customStyle="1" w:styleId="20">
    <w:name w:val="65FBDB1967D84AC4B660869E1483BF44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ja-JP" w:bidi="ar-SA"/>
    </w:rPr>
  </w:style>
  <w:style w:type="paragraph" w:customStyle="1" w:styleId="21">
    <w:name w:val="C3705822116F43E58E66AA3A9DC88F69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ja-JP" w:bidi="ar-SA"/>
    </w:rPr>
  </w:style>
  <w:style w:type="paragraph" w:customStyle="1" w:styleId="22">
    <w:name w:val="B52BAEFB93E8494C9B57AEC2943A0046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ja-JP" w:bidi="ar-SA"/>
    </w:rPr>
  </w:style>
  <w:style w:type="paragraph" w:customStyle="1" w:styleId="23">
    <w:name w:val="5F654591CFA14AA1A823D0C0C368C8B8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ja-JP" w:bidi="ar-SA"/>
    </w:rPr>
  </w:style>
  <w:style w:type="paragraph" w:customStyle="1" w:styleId="24">
    <w:name w:val="4833D2E621544AD2AB30BD485A35B51B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ja-JP" w:bidi="ar-SA"/>
    </w:rPr>
  </w:style>
  <w:style w:type="paragraph" w:customStyle="1" w:styleId="25">
    <w:name w:val="2DA684D037EE431ABB9145B32C72C165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ja-JP" w:bidi="ar-SA"/>
    </w:rPr>
  </w:style>
  <w:style w:type="paragraph" w:customStyle="1" w:styleId="26">
    <w:name w:val="D1D9DCD97044481F9E5102D242DB7C83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ja-JP" w:bidi="ar-SA"/>
    </w:rPr>
  </w:style>
  <w:style w:type="paragraph" w:customStyle="1" w:styleId="27">
    <w:name w:val="CDE644FF1B194FB8992CD2FAED367E97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ja-JP" w:bidi="ar-SA"/>
    </w:rPr>
  </w:style>
  <w:style w:type="paragraph" w:customStyle="1" w:styleId="28">
    <w:name w:val="C03E8E0FA2F64F55BD55F78417C9C3A5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ja-JP" w:bidi="ar-SA"/>
    </w:rPr>
  </w:style>
  <w:style w:type="paragraph" w:customStyle="1" w:styleId="29">
    <w:name w:val="D065B1119DB5485A9F47A21712421B58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ja-JP" w:bidi="ar-SA"/>
    </w:rPr>
  </w:style>
  <w:style w:type="paragraph" w:customStyle="1" w:styleId="30">
    <w:name w:val="7E3F4D474E57465BBB2EA96DEC8C63DB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ja-JP" w:bidi="ar-SA"/>
    </w:rPr>
  </w:style>
  <w:style w:type="paragraph" w:customStyle="1" w:styleId="31">
    <w:name w:val="79E88A969D0E4464AF8E88F07AAC63F8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ja-JP" w:bidi="ar-SA"/>
    </w:rPr>
  </w:style>
  <w:style w:type="paragraph" w:customStyle="1" w:styleId="32">
    <w:name w:val="72BCD05A92F543C79802E4CB8B8CB8DC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ja-JP" w:bidi="ar-SA"/>
    </w:rPr>
  </w:style>
  <w:style w:type="paragraph" w:customStyle="1" w:styleId="33">
    <w:name w:val="71696563B1CC423DA8274EDF3875DB89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ja-JP" w:bidi="ar-SA"/>
    </w:rPr>
  </w:style>
  <w:style w:type="paragraph" w:customStyle="1" w:styleId="34">
    <w:name w:val="52816686C52442928EABF6D7E75C94DF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ja-JP" w:bidi="ar-SA"/>
    </w:rPr>
  </w:style>
  <w:style w:type="paragraph" w:customStyle="1" w:styleId="35">
    <w:name w:val="385C3832558C4C0B968E0ADF3E49E1F9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ja-JP" w:bidi="ar-SA"/>
    </w:rPr>
  </w:style>
  <w:style w:type="paragraph" w:customStyle="1" w:styleId="36">
    <w:name w:val="830716816B1646A581949E6B93D2F335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ja-JP" w:bidi="ar-SA"/>
    </w:rPr>
  </w:style>
  <w:style w:type="paragraph" w:customStyle="1" w:styleId="37">
    <w:name w:val="0625CA1EDE4D493C90E8A69E243D1850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ja-JP" w:bidi="ar-SA"/>
    </w:rPr>
  </w:style>
  <w:style w:type="paragraph" w:customStyle="1" w:styleId="38">
    <w:name w:val="8630FB6053BE41F5956718F560DD2AD3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ja-JP" w:bidi="ar-SA"/>
    </w:rPr>
  </w:style>
  <w:style w:type="paragraph" w:customStyle="1" w:styleId="39">
    <w:name w:val="D990ACAF9FE64A2282D777381078B272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ja-JP" w:bidi="ar-SA"/>
    </w:rPr>
  </w:style>
  <w:style w:type="paragraph" w:customStyle="1" w:styleId="40">
    <w:name w:val="28155097B5E44027901801025099AFEE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ja-JP" w:bidi="ar-SA"/>
    </w:rPr>
  </w:style>
  <w:style w:type="paragraph" w:customStyle="1" w:styleId="41">
    <w:name w:val="D3014F428FE24E099FE76443822BDF7A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ja-JP" w:bidi="ar-SA"/>
    </w:rPr>
  </w:style>
  <w:style w:type="paragraph" w:customStyle="1" w:styleId="42">
    <w:name w:val="C9D7D8329B2E41128933589AB460B493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ja-JP" w:bidi="ar-SA"/>
    </w:rPr>
  </w:style>
  <w:style w:type="paragraph" w:customStyle="1" w:styleId="43">
    <w:name w:val="DA316DDE9C3042DC9683CAE029185875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ja-JP" w:bidi="ar-SA"/>
    </w:rPr>
  </w:style>
  <w:style w:type="paragraph" w:customStyle="1" w:styleId="44">
    <w:name w:val="A74541C9581949018F1724CF325EEC79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ja-JP" w:bidi="ar-SA"/>
    </w:rPr>
  </w:style>
  <w:style w:type="paragraph" w:customStyle="1" w:styleId="45">
    <w:name w:val="BD40590A92DE402DB9EB8A3204B0B5B0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ja-JP" w:bidi="ar-SA"/>
    </w:rPr>
  </w:style>
  <w:style w:type="paragraph" w:customStyle="1" w:styleId="46">
    <w:name w:val="6937C11E2CFF4B08866FC08825B80EA9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ja-JP" w:bidi="ar-SA"/>
    </w:rPr>
  </w:style>
  <w:style w:type="paragraph" w:customStyle="1" w:styleId="47">
    <w:name w:val="3148394E83F94276A91C194AC721DE3F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ja-JP" w:bidi="ar-SA"/>
    </w:rPr>
  </w:style>
  <w:style w:type="paragraph" w:customStyle="1" w:styleId="48">
    <w:name w:val="78B5B444F4FC40AE8C4D635CE90956D4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ja-JP" w:bidi="ar-SA"/>
    </w:rPr>
  </w:style>
  <w:style w:type="paragraph" w:customStyle="1" w:styleId="49">
    <w:name w:val="92618CAC17124E39A02694A3F44C363A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ja-JP" w:bidi="ar-SA"/>
    </w:rPr>
  </w:style>
  <w:style w:type="paragraph" w:customStyle="1" w:styleId="50">
    <w:name w:val="E955A30D391E464D91BA6ACE2C9A4FBB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ja-JP" w:bidi="ar-SA"/>
    </w:rPr>
  </w:style>
  <w:style w:type="paragraph" w:customStyle="1" w:styleId="51">
    <w:name w:val="4E54000FDD5B49EBA130F89EBB45D4AB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52">
    <w:name w:val="13E207A798FB45DCBACBD59DEE679CE2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53">
    <w:name w:val="AC8F87B7CAD244CEB7A12796C67A3C21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54">
    <w:name w:val="73049EDF6F1B429AA92C75B174E2801D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55">
    <w:name w:val="4EC0E86680BD4B0CB612B19CAFED26B2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56">
    <w:name w:val="415624367B9D40E486C58BFE25D0E5F0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57">
    <w:name w:val="F13A830277054BCEAC2647E0AA3DE01D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58">
    <w:name w:val="3922371FA7624A5D9AA2FE9A7559786C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59">
    <w:name w:val="B74A8AFA29AF4B69B5EECDAE66812F4B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60">
    <w:name w:val="6E228690C2D54E1B93557049FF26596B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61">
    <w:name w:val="3A0AE2F2962E4335A603CF324DD05399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62">
    <w:name w:val="9DDFE411501D476D82B4CCC4D54DD6B4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63">
    <w:name w:val="A76B67C56B0D42258936CDAD47B41B43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64">
    <w:name w:val="18A0D244460241EE85AAEAFD62CCA624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65">
    <w:name w:val="71A0841883D044BFBAAC53C8F51D0F8E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66">
    <w:name w:val="A1A6B1AD191042C990B538855744ADDF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67">
    <w:name w:val="88F63A42B86748EAA50911DDA4E92DE9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68">
    <w:name w:val="004F0CA7E63B4166A5E4A3734B15075A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69">
    <w:name w:val="F4CF7109E30C46D0BAAB68BBCA7ED629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70">
    <w:name w:val="509717A48D3C43EE88FA397884A78C79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71">
    <w:name w:val="8B42EFC1679A490EAD630BDA459E37D9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72">
    <w:name w:val="F0FFB38FA20F4D009C16C4AC65FB4820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73">
    <w:name w:val="F4A34D9F3E45418EA63C19112EE16298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74">
    <w:name w:val="21C5658AE5234BA7A4327726DF64893C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75">
    <w:name w:val="32B5AB3B0B184F44996C012C9A36DF74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76">
    <w:name w:val="1435CB97466347C086BE3FA8F84424F4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77">
    <w:name w:val="D6691A0D8426412991D78C2A70C65AE0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78">
    <w:name w:val="17737911EEF94912A3E60FAAC5B3E718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79">
    <w:name w:val="15F0F8AE30114802AB0704DCE98A05B3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80">
    <w:name w:val="1966D1D1B55F40B68DD494128BD724A1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81">
    <w:name w:val="99CC17D30F0C4D5B8036A32842C3FFD3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82">
    <w:name w:val="1186978B66C74F11BEF3D6FB49B12D35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83">
    <w:name w:val="68CE093002654A188DD60AAAE2D2DC56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84">
    <w:name w:val="4D891CA27E6346B1AC04A0FFBF5176E9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85">
    <w:name w:val="2F312E166251457C9C12F7F1E92AA03F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86">
    <w:name w:val="EFD4B0CA0D6244409FEEEDAB3BED2317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87">
    <w:name w:val="4B3D3ED23F004BB68CF769B2395874D7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88">
    <w:name w:val="2ABA58A6945F4AD3B9AC4D71CF277032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89">
    <w:name w:val="B58D50D045614679AA4BF1D74A601B91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90">
    <w:name w:val="11B97E9B2BD3433B91C98D7B5DBD2593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91">
    <w:name w:val="2FCE601DBA6C4CE087D7B379D211BE2C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92">
    <w:name w:val="ABDE63AA56724A2287744470112B52D4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93">
    <w:name w:val="34677640022C4AF8876E335D281DC6BE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94">
    <w:name w:val="14D4D29D2F8F46EB8E7C5A64EB1E2259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95">
    <w:name w:val="C955EBA30BA24D29B05255B88B9C5D73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96">
    <w:name w:val="B44F444829C64C708519BA5D0BB410AA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97">
    <w:name w:val="DE282AF0B65044ADA152CA7BD43FEF78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98">
    <w:name w:val="1A36A518E6E2417B8BFADCF935E530A1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99">
    <w:name w:val="CA0215D03EF0493AA82B970B3DA5A1F3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00">
    <w:name w:val="B9E66F183870416EA749A158075DE2F1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01">
    <w:name w:val="1D328F03D2664097B0E89713B82BE893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02">
    <w:name w:val="2ED7281B275E46B19D764C450D287CE2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03">
    <w:name w:val="C56A71A98B744E279E3DDD00770C54B3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04">
    <w:name w:val="184A513DF93D41F0B612E578802E255E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05">
    <w:name w:val="9FBC2563E36742399D289B20B26E6CF2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06">
    <w:name w:val="C943949F81E0435BA8C698B4E2A0AE3E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07">
    <w:name w:val="79E03DAFEF514578AB18A0F940577FF6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08">
    <w:name w:val="DDB636912B40436791114F2F9E3E686E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09">
    <w:name w:val="1C6E3081193F4A518EDA31FF46B9C660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10">
    <w:name w:val="5804C0D678F7466D84396B5B92152A6D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11">
    <w:name w:val="CDACF4DD2BB843B598489B96ECF4C862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12">
    <w:name w:val="693AA40F030E4B7F8C81FC9B80661DAE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13">
    <w:name w:val="AD788290846B4E58A9FF740861CBE411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14">
    <w:name w:val="C5313295830949559B48758B1F82F385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15">
    <w:name w:val="86B6EBD070764B1783DE0917DEF2EF15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16">
    <w:name w:val="B157E1ED83B340D8AFBDA25EB74551BC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17">
    <w:name w:val="B4780183E8854966BBCDD713D1556B88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18">
    <w:name w:val="1A3078FA93924C17A05A6DF8BBCB5A56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19">
    <w:name w:val="908CBE5F7763459591A7738D325027DC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20">
    <w:name w:val="7B446894071C43A4BD0A6A51A464EAF6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21">
    <w:name w:val="C2405C0F42D045C9B1EB345ACA42FFD5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22">
    <w:name w:val="49662273492F48B29407D5E3E2D5BEC1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23">
    <w:name w:val="DED64647534C4137AF35C7200039C04F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24">
    <w:name w:val="EDBB9E95DC714540AF250CA8418DFAC7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25">
    <w:name w:val="F6859597A7604B16BF692A6320A03B0B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26">
    <w:name w:val="42E49DEF903A4EDABFFAD879BA4033FA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27">
    <w:name w:val="C0D581EBD01241FE9687E46CF17389EB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28">
    <w:name w:val="4CEBA25CCBF34C63B48712770ABB91D6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29">
    <w:name w:val="1135A30689264B9F8A11C13EC245B7B1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30">
    <w:name w:val="1CCBA29BEE4646D2B69961FB24992F2B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31">
    <w:name w:val="4AAE19D72B6B4512AB2FFBF146E12C28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32">
    <w:name w:val="B8099219DC624AC0BE2BF67D63434056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33">
    <w:name w:val="55320FB4A2414DE89E8A91908B56D3A5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34">
    <w:name w:val="DE5AD2732C3841468ED8343E8104B4AD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35">
    <w:name w:val="2CD2EB45400D49E7889549D5F48E59C1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36">
    <w:name w:val="EEBDF287E9494330937711D769B236D0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37">
    <w:name w:val="3DC5FCC0FDA94CE88742472EB9B6F09F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38">
    <w:name w:val="B1508616BA1B4813A4E4D85563D949AF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39">
    <w:name w:val="4FA15915D1DC48C191174C30473888C6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40">
    <w:name w:val="D29048A95CB645EC9CE43FB46D47425A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41">
    <w:name w:val="741FE660B35048FCA568343D00C7CBEF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42">
    <w:name w:val="874F64E6F7DC463AB971E872469C9982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43">
    <w:name w:val="234CFEF43E274B6C98AD234C838746F5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44">
    <w:name w:val="12A30B22396241AAB455A4D2878C456E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45">
    <w:name w:val="3C8DF8A0FD564B7BB3ADD096299E3D0E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46">
    <w:name w:val="749F9BF6A8B645248D4DAFDE74931D52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47">
    <w:name w:val="1902754A61674F0782E7CE6F5840D1A9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48">
    <w:name w:val="DB1CF538263342BFB8CDABD27431E2E2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49">
    <w:name w:val="3F926D8E6DE94E7F87B28400415D58DB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50">
    <w:name w:val="F1E8BB757EDD4204AA2A0E729661A4B6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51">
    <w:name w:val="8EAE21D2B43C418DB6699588B5ADF525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52">
    <w:name w:val="92ED8917A8344B74ACF00BF746B5C288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53">
    <w:name w:val="F65A84DC3B2D4816819D410860BEB533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54">
    <w:name w:val="8FBA3E05DC9748AAAD85A2A57757D8DB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55">
    <w:name w:val="20079A4861B643EB99A8D9333E685FED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56">
    <w:name w:val="E908267328AE4A2193E618FEE1239318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57">
    <w:name w:val="C357E801C03C49B6BED6060D81B2FFC9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58">
    <w:name w:val="E487EB4CC6314F77A2CBB787C061BD2C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59">
    <w:name w:val="B397A8D718AE46C4B1E5313BBA2D1F33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60">
    <w:name w:val="655216C7D76E412CBA84E834B040C412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61">
    <w:name w:val="41570FC0F3A341C6A5BF817B197419EC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62">
    <w:name w:val="551D55F97F7142149DC900D51E194069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63">
    <w:name w:val="EB621D8FD50C42AB9C43FAAB2DE6FA90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64">
    <w:name w:val="B2156C15C644469FBDC931E6067A5EC6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65">
    <w:name w:val="9DC71AEBF617474F864B21C40FA0663B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66">
    <w:name w:val="4729861D422B43AFAA980E499CC1A28A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67">
    <w:name w:val="FD38B03FC540426589B67D3831265629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68">
    <w:name w:val="B0F40AB875344C7CACE473ED1D5A4018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69">
    <w:name w:val="18AE67622ECD45FB8065F41BFC4329D4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70">
    <w:name w:val="82CE24FC13DC43D98726B675305ECDFB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71">
    <w:name w:val="4EDA69A29ACF488C9DDB1F632795C01A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72">
    <w:name w:val="86E6A92EF5174D9EA891E980BA470B81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73">
    <w:name w:val="AC8114EA87B74CC69DA407B52BB009A5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74">
    <w:name w:val="E25D45035B4049FC9D87505F962AFCEB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75">
    <w:name w:val="B42C4B3922B042178367463EC3B3D66D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76">
    <w:name w:val="BE810CA049C44109AB04F93347122552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77">
    <w:name w:val="4D09CB6B9E8F4E4EBAC1BDCB59FB96C1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78">
    <w:name w:val="9E9E85C003EA408F94AF847EDC3481BD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79">
    <w:name w:val="55BDD21CF56C468DB44268A6A2CE995E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80">
    <w:name w:val="F427554A5B98496683562DE5E02B4EE7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81">
    <w:name w:val="6D3F4F98A4C04C3C998CD59CC7C5AAF4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82">
    <w:name w:val="BB3F2D1D046B44408272D8894B9424AE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83">
    <w:name w:val="ACA0926F9F504EA68E55952BDF1DC4B7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84">
    <w:name w:val="8146154CD19140BDB934C770F5979DCB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85">
    <w:name w:val="8C5282B916F1414EBA6918C06739B044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86">
    <w:name w:val="0BC97FD1B8084D87AA326DC0502D1781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87">
    <w:name w:val="3CC5DAC36E4F45FEAFD6297918D4F134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88">
    <w:name w:val="56372376C03C4E1CA707C0760B390B23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89">
    <w:name w:val="4756DD437EEC493B8324E6ACB868E3C6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90">
    <w:name w:val="4BE712126CBB4A5B975B079A614463E8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91">
    <w:name w:val="CA2593B20BD4469F90B2AAD31CCAF86F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92">
    <w:name w:val="15A19A96B8134227B40F78FD352AF42A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93">
    <w:name w:val="5D8F207BA2BA48019F68212EB2A990FB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94">
    <w:name w:val="FAA8BEB8FA114E3182C5DCE124664867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95">
    <w:name w:val="5C4477040CBF495DB3D53638B1BC8923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96">
    <w:name w:val="BEA0DDA99C934E31A218E66F9274D98B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97">
    <w:name w:val="DE779603AEC84263B9896575B36B2AF7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98">
    <w:name w:val="2F94E1CF7B1D4CFB95AE4198FD282CA4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199">
    <w:name w:val="7F4A4CE300834095B6CFE1C66E290248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200">
    <w:name w:val="CF932D929F6F41CB9128EFC88228FA13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201">
    <w:name w:val="47790DF3DD3245BBA9A0DFB9D2D5C168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202">
    <w:name w:val="4F73825781EF4DFA9CB5316E29E2170E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203">
    <w:name w:val="04313B35EED04D0D9B0B630B1F5949ED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204">
    <w:name w:val="C2EDF0E1DC7A43A086A767AB83F2FA99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205">
    <w:name w:val="562218516C0C49F4B28EA29900C47A11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206">
    <w:name w:val="FD2A36D10A0C44C99EDC792777363196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207">
    <w:name w:val="50472CD497674554B56CCDEB034D65C5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208">
    <w:name w:val="3DB53FFC96FA49DAA366CFE15E6EEFA5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209">
    <w:name w:val="59A0159C219D44898A2198AB0F6A2C19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210">
    <w:name w:val="45AED663CB7F4BC9B14B53C6C5A524B3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211">
    <w:name w:val="2FF2B2C349C54071A10E53D31759070C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212">
    <w:name w:val="2FDC423933054CC9808656FE55BBC4B4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213">
    <w:name w:val="4B9CC8ED8589425EADED0DA71EEC2B7B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214">
    <w:name w:val="48A38808BA0B4FF3BABD0517E38068BA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215">
    <w:name w:val="0323C425FEB449FD904445AE7E420FEA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216">
    <w:name w:val="B6DA62EADF31485E8BC2215519BF2C13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217">
    <w:name w:val="7AFE68862411466AB0D1AA461CCB0A09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218">
    <w:name w:val="ACDC7992E2E9417BBE0CDD82978E8336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219">
    <w:name w:val="134B365BA33941ACB12C72DA1E887C3B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220">
    <w:name w:val="3A4037158BAB4CBA87A5316E5F240A72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221">
    <w:name w:val="4FE6388467E64A3A9123E9F909C807CA"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customStyle="1" w:styleId="222">
    <w:name w:val="A228502157244A489690C7434F4D48EF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223">
    <w:name w:val="EC7EF9DC892B4FB1945058D2C8DA522B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224">
    <w:name w:val="282C98BA4AE04D64A139F7E23A38729C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225">
    <w:name w:val="0ACCEF9CA36D4889B19EE2C735CC09321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226">
    <w:name w:val="DA50B479153E40F1B419479E6D00BCC21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227">
    <w:name w:val="F9015CE5D57146BD80D791B5E1F8C3721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228">
    <w:name w:val="C8775D3F918D4191824540397372F3C81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229">
    <w:name w:val="1057D1D54F2D4640B50FA19E3A49823C1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230">
    <w:name w:val="ACF93CFE43B74D9485FBE3C0946F64511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231">
    <w:name w:val="189F78F2AFF24269BE800A2E244318C01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232">
    <w:name w:val="C39E523E83A5485590860A67E4F48F8F1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233">
    <w:name w:val="2E04E28D36F041FE87D495B980EBE52D1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234">
    <w:name w:val="F3CB43887A7A459F8DF75194B9B2DD2E1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235">
    <w:name w:val="2BD50135E01D4DB7961423E6235567A41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236">
    <w:name w:val="94325AC77C6A4627BCB9CD9E399CF2CF1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237">
    <w:name w:val="ECD2F08DB05D4D67A6F90E08C78DF1771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238">
    <w:name w:val="2DFA7AF1D8E6413FB5A56B5E2DD9C6431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239">
    <w:name w:val="3D0A0F4206814FEB970209E3B8E079E81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240">
    <w:name w:val="65FBDB1967D84AC4B660869E1483BF441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241">
    <w:name w:val="C3705822116F43E58E66AA3A9DC88F691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242">
    <w:name w:val="B52BAEFB93E8494C9B57AEC2943A00461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243">
    <w:name w:val="5F654591CFA14AA1A823D0C0C368C8B81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244">
    <w:name w:val="4833D2E621544AD2AB30BD485A35B51B1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245">
    <w:name w:val="D6691A0D8426412991D78C2A70C65AE01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246">
    <w:name w:val="B58D50D045614679AA4BF1D74A601B911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247">
    <w:name w:val="B9E66F183870416EA749A158075DE2F11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248">
    <w:name w:val="5804C0D678F7466D84396B5B92152A6D1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249">
    <w:name w:val="908CBE5F7763459591A7738D325027DC1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250">
    <w:name w:val="C0D581EBD01241FE9687E46CF17389EB1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251">
    <w:name w:val="DE5AD2732C3841468ED8343E8104B4AD1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252">
    <w:name w:val="D29048A95CB645EC9CE43FB46D47425A1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253">
    <w:name w:val="9DDFE411501D476D82B4CCC4D54DD6B41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254">
    <w:name w:val="A76B67C56B0D42258936CDAD47B41B431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255">
    <w:name w:val="18A0D244460241EE85AAEAFD62CCA6241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256">
    <w:name w:val="71A0841883D044BFBAAC53C8F51D0F8E1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257">
    <w:name w:val="A1A6B1AD191042C990B538855744ADDF1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258">
    <w:name w:val="3C8DF8A0FD564B7BB3ADD096299E3D0E1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259">
    <w:name w:val="F1E8BB757EDD4204AA2A0E729661A4B61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260">
    <w:name w:val="20079A4861B643EB99A8D9333E685FED1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261">
    <w:name w:val="655216C7D76E412CBA84E834B040C4121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262">
    <w:name w:val="9DC71AEBF617474F864B21C40FA0663B1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263">
    <w:name w:val="82CE24FC13DC43D98726B675305ECDFB1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264">
    <w:name w:val="B42C4B3922B042178367463EC3B3D66D1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265">
    <w:name w:val="F427554A5B98496683562DE5E02B4EE71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266">
    <w:name w:val="8C5282B916F1414EBA6918C06739B0441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267">
    <w:name w:val="A228502157244A489690C7434F4D48EF1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268">
    <w:name w:val="EC7EF9DC892B4FB1945058D2C8DA522B1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269">
    <w:name w:val="282C98BA4AE04D64A139F7E23A38729C1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270">
    <w:name w:val="0ACCEF9CA36D4889B19EE2C735CC09322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271">
    <w:name w:val="DA50B479153E40F1B419479E6D00BCC22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272">
    <w:name w:val="F9015CE5D57146BD80D791B5E1F8C3722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273">
    <w:name w:val="C8775D3F918D4191824540397372F3C82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274">
    <w:name w:val="1057D1D54F2D4640B50FA19E3A49823C2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275">
    <w:name w:val="ACF93CFE43B74D9485FBE3C0946F64512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276">
    <w:name w:val="189F78F2AFF24269BE800A2E244318C02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277">
    <w:name w:val="C39E523E83A5485590860A67E4F48F8F2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278">
    <w:name w:val="2E04E28D36F041FE87D495B980EBE52D2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279">
    <w:name w:val="F3CB43887A7A459F8DF75194B9B2DD2E2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280">
    <w:name w:val="2BD50135E01D4DB7961423E6235567A42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281">
    <w:name w:val="94325AC77C6A4627BCB9CD9E399CF2CF2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282">
    <w:name w:val="ECD2F08DB05D4D67A6F90E08C78DF1772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283">
    <w:name w:val="2DFA7AF1D8E6413FB5A56B5E2DD9C6432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284">
    <w:name w:val="3D0A0F4206814FEB970209E3B8E079E82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285">
    <w:name w:val="65FBDB1967D84AC4B660869E1483BF442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286">
    <w:name w:val="C3705822116F43E58E66AA3A9DC88F692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287">
    <w:name w:val="B52BAEFB93E8494C9B57AEC2943A00462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288">
    <w:name w:val="5F654591CFA14AA1A823D0C0C368C8B82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289">
    <w:name w:val="4833D2E621544AD2AB30BD485A35B51B2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290">
    <w:name w:val="D6691A0D8426412991D78C2A70C65AE02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291">
    <w:name w:val="B58D50D045614679AA4BF1D74A601B912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292">
    <w:name w:val="B9E66F183870416EA749A158075DE2F12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293">
    <w:name w:val="5804C0D678F7466D84396B5B92152A6D2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294">
    <w:name w:val="908CBE5F7763459591A7738D325027DC2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295">
    <w:name w:val="C0D581EBD01241FE9687E46CF17389EB2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296">
    <w:name w:val="DE5AD2732C3841468ED8343E8104B4AD2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297">
    <w:name w:val="D29048A95CB645EC9CE43FB46D47425A2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298">
    <w:name w:val="9DDFE411501D476D82B4CCC4D54DD6B42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299">
    <w:name w:val="A76B67C56B0D42258936CDAD47B41B432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00">
    <w:name w:val="18A0D244460241EE85AAEAFD62CCA6242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01">
    <w:name w:val="71A0841883D044BFBAAC53C8F51D0F8E2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02">
    <w:name w:val="A1A6B1AD191042C990B538855744ADDF2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03">
    <w:name w:val="3C8DF8A0FD564B7BB3ADD096299E3D0E2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04">
    <w:name w:val="F1E8BB757EDD4204AA2A0E729661A4B62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05">
    <w:name w:val="20079A4861B643EB99A8D9333E685FED2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06">
    <w:name w:val="655216C7D76E412CBA84E834B040C4122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07">
    <w:name w:val="9DC71AEBF617474F864B21C40FA0663B2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08">
    <w:name w:val="82CE24FC13DC43D98726B675305ECDFB2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09">
    <w:name w:val="B42C4B3922B042178367463EC3B3D66D2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10">
    <w:name w:val="F427554A5B98496683562DE5E02B4EE72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11">
    <w:name w:val="8C5282B916F1414EBA6918C06739B0442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12">
    <w:name w:val="A228502157244A489690C7434F4D48EF2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13">
    <w:name w:val="EC7EF9DC892B4FB1945058D2C8DA522B2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14">
    <w:name w:val="282C98BA4AE04D64A139F7E23A38729C2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15">
    <w:name w:val="0ACCEF9CA36D4889B19EE2C735CC09323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16">
    <w:name w:val="DA50B479153E40F1B419479E6D00BCC23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17">
    <w:name w:val="F9015CE5D57146BD80D791B5E1F8C3723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18">
    <w:name w:val="C8775D3F918D4191824540397372F3C83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19">
    <w:name w:val="1057D1D54F2D4640B50FA19E3A49823C3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20">
    <w:name w:val="ACF93CFE43B74D9485FBE3C0946F64513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21">
    <w:name w:val="189F78F2AFF24269BE800A2E244318C03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22">
    <w:name w:val="C39E523E83A5485590860A67E4F48F8F3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23">
    <w:name w:val="2E04E28D36F041FE87D495B980EBE52D3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24">
    <w:name w:val="F3CB43887A7A459F8DF75194B9B2DD2E3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25">
    <w:name w:val="2BD50135E01D4DB7961423E6235567A43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26">
    <w:name w:val="94325AC77C6A4627BCB9CD9E399CF2CF3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27">
    <w:name w:val="ECD2F08DB05D4D67A6F90E08C78DF1773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28">
    <w:name w:val="2DFA7AF1D8E6413FB5A56B5E2DD9C6433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29">
    <w:name w:val="3D0A0F4206814FEB970209E3B8E079E83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30">
    <w:name w:val="65FBDB1967D84AC4B660869E1483BF443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31">
    <w:name w:val="C3705822116F43E58E66AA3A9DC88F693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32">
    <w:name w:val="B52BAEFB93E8494C9B57AEC2943A00463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33">
    <w:name w:val="5F654591CFA14AA1A823D0C0C368C8B83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34">
    <w:name w:val="4833D2E621544AD2AB30BD485A35B51B3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35">
    <w:name w:val="D6691A0D8426412991D78C2A70C65AE03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36">
    <w:name w:val="B58D50D045614679AA4BF1D74A601B913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37">
    <w:name w:val="B9E66F183870416EA749A158075DE2F13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38">
    <w:name w:val="5804C0D678F7466D84396B5B92152A6D3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39">
    <w:name w:val="908CBE5F7763459591A7738D325027DC3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40">
    <w:name w:val="C0D581EBD01241FE9687E46CF17389EB3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41">
    <w:name w:val="DE5AD2732C3841468ED8343E8104B4AD3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42">
    <w:name w:val="D29048A95CB645EC9CE43FB46D47425A3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43">
    <w:name w:val="9DDFE411501D476D82B4CCC4D54DD6B43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44">
    <w:name w:val="A76B67C56B0D42258936CDAD47B41B433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45">
    <w:name w:val="18A0D244460241EE85AAEAFD62CCA6243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46">
    <w:name w:val="71A0841883D044BFBAAC53C8F51D0F8E3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47">
    <w:name w:val="A1A6B1AD191042C990B538855744ADDF3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48">
    <w:name w:val="3C8DF8A0FD564B7BB3ADD096299E3D0E3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49">
    <w:name w:val="F1E8BB757EDD4204AA2A0E729661A4B63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50">
    <w:name w:val="20079A4861B643EB99A8D9333E685FED3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51">
    <w:name w:val="655216C7D76E412CBA84E834B040C4123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52">
    <w:name w:val="9DC71AEBF617474F864B21C40FA0663B3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53">
    <w:name w:val="82CE24FC13DC43D98726B675305ECDFB3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54">
    <w:name w:val="B42C4B3922B042178367463EC3B3D66D3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55">
    <w:name w:val="F427554A5B98496683562DE5E02B4EE73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56">
    <w:name w:val="8C5282B916F1414EBA6918C06739B0443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57">
    <w:name w:val="A228502157244A489690C7434F4D48EF3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58">
    <w:name w:val="EC7EF9DC892B4FB1945058D2C8DA522B3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59">
    <w:name w:val="282C98BA4AE04D64A139F7E23A38729C3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60">
    <w:name w:val="0ACCEF9CA36D4889B19EE2C735CC09324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61">
    <w:name w:val="DA50B479153E40F1B419479E6D00BCC24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62">
    <w:name w:val="F9015CE5D57146BD80D791B5E1F8C3724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63">
    <w:name w:val="C8775D3F918D4191824540397372F3C84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64">
    <w:name w:val="1057D1D54F2D4640B50FA19E3A49823C4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65">
    <w:name w:val="ACF93CFE43B74D9485FBE3C0946F64514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66">
    <w:name w:val="189F78F2AFF24269BE800A2E244318C04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67">
    <w:name w:val="C39E523E83A5485590860A67E4F48F8F4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68">
    <w:name w:val="2E04E28D36F041FE87D495B980EBE52D4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69">
    <w:name w:val="F3CB43887A7A459F8DF75194B9B2DD2E4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70">
    <w:name w:val="2BD50135E01D4DB7961423E6235567A44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71">
    <w:name w:val="94325AC77C6A4627BCB9CD9E399CF2CF4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72">
    <w:name w:val="ECD2F08DB05D4D67A6F90E08C78DF1774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73">
    <w:name w:val="2DFA7AF1D8E6413FB5A56B5E2DD9C6434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74">
    <w:name w:val="3D0A0F4206814FEB970209E3B8E079E84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75">
    <w:name w:val="65FBDB1967D84AC4B660869E1483BF444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76">
    <w:name w:val="C3705822116F43E58E66AA3A9DC88F694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77">
    <w:name w:val="B52BAEFB93E8494C9B57AEC2943A00464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78">
    <w:name w:val="5F654591CFA14AA1A823D0C0C368C8B84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79">
    <w:name w:val="4833D2E621544AD2AB30BD485A35B51B4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80">
    <w:name w:val="D6691A0D8426412991D78C2A70C65AE04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81">
    <w:name w:val="B58D50D045614679AA4BF1D74A601B914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82">
    <w:name w:val="B9E66F183870416EA749A158075DE2F14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83">
    <w:name w:val="5804C0D678F7466D84396B5B92152A6D4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84">
    <w:name w:val="908CBE5F7763459591A7738D325027DC4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85">
    <w:name w:val="C0D581EBD01241FE9687E46CF17389EB4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86">
    <w:name w:val="DE5AD2732C3841468ED8343E8104B4AD4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87">
    <w:name w:val="D29048A95CB645EC9CE43FB46D47425A4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88">
    <w:name w:val="9DDFE411501D476D82B4CCC4D54DD6B44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89">
    <w:name w:val="A76B67C56B0D42258936CDAD47B41B434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90">
    <w:name w:val="18A0D244460241EE85AAEAFD62CCA6244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91">
    <w:name w:val="71A0841883D044BFBAAC53C8F51D0F8E4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92">
    <w:name w:val="A1A6B1AD191042C990B538855744ADDF4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93">
    <w:name w:val="3C8DF8A0FD564B7BB3ADD096299E3D0E4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94">
    <w:name w:val="F1E8BB757EDD4204AA2A0E729661A4B64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95">
    <w:name w:val="20079A4861B643EB99A8D9333E685FED4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96">
    <w:name w:val="655216C7D76E412CBA84E834B040C4124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97">
    <w:name w:val="9DC71AEBF617474F864B21C40FA0663B4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98">
    <w:name w:val="82CE24FC13DC43D98726B675305ECDFB4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399">
    <w:name w:val="B42C4B3922B042178367463EC3B3D66D4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400">
    <w:name w:val="F427554A5B98496683562DE5E02B4EE74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401">
    <w:name w:val="8C5282B916F1414EBA6918C06739B0444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0"/>
      <w:szCs w:val="20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402">
    <w:name w:val="A228502157244A489690C7434F4D48EF4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2"/>
      <w:szCs w:val="22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403">
    <w:name w:val="EC7EF9DC892B4FB1945058D2C8DA522B4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2"/>
      <w:szCs w:val="22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404">
    <w:name w:val="282C98BA4AE04D64A139F7E23A38729C4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2"/>
      <w:szCs w:val="22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405">
    <w:name w:val="0ACCEF9CA36D4889B19EE2C735CC09325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2"/>
      <w:szCs w:val="22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406">
    <w:name w:val="DA50B479153E40F1B419479E6D00BCC25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2"/>
      <w:szCs w:val="22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407">
    <w:name w:val="F9015CE5D57146BD80D791B5E1F8C3725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2"/>
      <w:szCs w:val="22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408">
    <w:name w:val="C8775D3F918D4191824540397372F3C85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2"/>
      <w:szCs w:val="22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409">
    <w:name w:val="1057D1D54F2D4640B50FA19E3A49823C5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2"/>
      <w:szCs w:val="22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410">
    <w:name w:val="ACF93CFE43B74D9485FBE3C0946F64515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2"/>
      <w:szCs w:val="22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411">
    <w:name w:val="189F78F2AFF24269BE800A2E244318C05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2"/>
      <w:szCs w:val="22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412">
    <w:name w:val="C39E523E83A5485590860A67E4F48F8F5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2"/>
      <w:szCs w:val="22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413">
    <w:name w:val="2E04E28D36F041FE87D495B980EBE52D5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2"/>
      <w:szCs w:val="22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414">
    <w:name w:val="F3CB43887A7A459F8DF75194B9B2DD2E5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2"/>
      <w:szCs w:val="22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415">
    <w:name w:val="2BD50135E01D4DB7961423E6235567A45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2"/>
      <w:szCs w:val="22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416">
    <w:name w:val="94325AC77C6A4627BCB9CD9E399CF2CF5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2"/>
      <w:szCs w:val="22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417">
    <w:name w:val="ECD2F08DB05D4D67A6F90E08C78DF1775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2"/>
      <w:szCs w:val="22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418">
    <w:name w:val="2DFA7AF1D8E6413FB5A56B5E2DD9C6435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2"/>
      <w:szCs w:val="22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419">
    <w:name w:val="3D0A0F4206814FEB970209E3B8E079E85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2"/>
      <w:szCs w:val="22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420">
    <w:name w:val="65FBDB1967D84AC4B660869E1483BF445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2"/>
      <w:szCs w:val="22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421">
    <w:name w:val="C3705822116F43E58E66AA3A9DC88F695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2"/>
      <w:szCs w:val="22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422">
    <w:name w:val="B52BAEFB93E8494C9B57AEC2943A00465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2"/>
      <w:szCs w:val="22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423">
    <w:name w:val="5F654591CFA14AA1A823D0C0C368C8B85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2"/>
      <w:szCs w:val="22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424">
    <w:name w:val="4833D2E621544AD2AB30BD485A35B51B5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2"/>
      <w:szCs w:val="22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425">
    <w:name w:val="D6691A0D8426412991D78C2A70C65AE05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2"/>
      <w:szCs w:val="22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426">
    <w:name w:val="B58D50D045614679AA4BF1D74A601B915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2"/>
      <w:szCs w:val="22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427">
    <w:name w:val="B9E66F183870416EA749A158075DE2F15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2"/>
      <w:szCs w:val="22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428">
    <w:name w:val="5804C0D678F7466D84396B5B92152A6D5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2"/>
      <w:szCs w:val="22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429">
    <w:name w:val="908CBE5F7763459591A7738D325027DC5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2"/>
      <w:szCs w:val="22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430">
    <w:name w:val="C0D581EBD01241FE9687E46CF17389EB5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2"/>
      <w:szCs w:val="22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431">
    <w:name w:val="DE5AD2732C3841468ED8343E8104B4AD5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2"/>
      <w:szCs w:val="22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432">
    <w:name w:val="D29048A95CB645EC9CE43FB46D47425A5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2"/>
      <w:szCs w:val="22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433">
    <w:name w:val="9DDFE411501D476D82B4CCC4D54DD6B45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2"/>
      <w:szCs w:val="22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434">
    <w:name w:val="A76B67C56B0D42258936CDAD47B41B435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2"/>
      <w:szCs w:val="22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435">
    <w:name w:val="18A0D244460241EE85AAEAFD62CCA6245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2"/>
      <w:szCs w:val="22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436">
    <w:name w:val="71A0841883D044BFBAAC53C8F51D0F8E5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2"/>
      <w:szCs w:val="22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437">
    <w:name w:val="A1A6B1AD191042C990B538855744ADDF5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2"/>
      <w:szCs w:val="22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438">
    <w:name w:val="3C8DF8A0FD564B7BB3ADD096299E3D0E5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2"/>
      <w:szCs w:val="22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439">
    <w:name w:val="F1E8BB757EDD4204AA2A0E729661A4B65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2"/>
      <w:szCs w:val="22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440">
    <w:name w:val="20079A4861B643EB99A8D9333E685FED5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2"/>
      <w:szCs w:val="22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441">
    <w:name w:val="655216C7D76E412CBA84E834B040C4125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2"/>
      <w:szCs w:val="22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442">
    <w:name w:val="9DC71AEBF617474F864B21C40FA0663B5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2"/>
      <w:szCs w:val="22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443">
    <w:name w:val="82CE24FC13DC43D98726B675305ECDFB5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2"/>
      <w:szCs w:val="22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444">
    <w:name w:val="B42C4B3922B042178367463EC3B3D66D5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2"/>
      <w:szCs w:val="22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445">
    <w:name w:val="F427554A5B98496683562DE5E02B4EE75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2"/>
      <w:szCs w:val="22"/>
      <w:lang w:val="en-US" w:eastAsia="en-US" w:bidi="ar-SA"/>
      <w14:textFill>
        <w14:solidFill>
          <w14:schemeClr w14:val="tx1"/>
        </w14:solidFill>
      </w14:textFill>
    </w:rPr>
  </w:style>
  <w:style w:type="paragraph" w:customStyle="1" w:styleId="446">
    <w:name w:val="8C5282B916F1414EBA6918C06739B0445"/>
    <w:uiPriority w:val="0"/>
    <w:pPr>
      <w:spacing w:before="40" w:after="40" w:line="240" w:lineRule="auto"/>
    </w:pPr>
    <w:rPr>
      <w:rFonts w:cs="Times New Roman" w:asciiTheme="minorHAnsi" w:hAnsiTheme="minorHAnsi" w:eastAsiaTheme="minorEastAsia"/>
      <w:color w:val="000000" w:themeColor="text1"/>
      <w:sz w:val="22"/>
      <w:szCs w:val="22"/>
      <w:lang w:val="en-US" w:eastAsia="en-US" w:bidi="ar-SA"/>
      <w14:textFill>
        <w14:solidFill>
          <w14:schemeClr w14:val="tx1"/>
        </w14:solidFill>
      </w14:textFill>
    </w:rPr>
  </w:style>
</w:style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tf10002126.dotx</Template>
  <Pages>3</Pages>
  <Words>324</Words>
  <Characters>1859</Characters>
  <Lines>17</Lines>
  <Paragraphs>4</Paragraphs>
  <TotalTime>138</TotalTime>
  <ScaleCrop>false</ScaleCrop>
  <LinksUpToDate>false</LinksUpToDate>
  <CharactersWithSpaces>2046</CharactersWithSpaces>
  <Application>WPS Office_11.2.0.9396_F1E327BC-269C-435d-A152-05C5408002CA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2020-06-15T14:44:00Z</dcterms:created>
  <dc:creator>DINDA</dc:creator>
  <cp:lastModifiedBy>DINDA</cp:lastModifiedBy>
  <dcterms:modified xsi:type="dcterms:W3CDTF">2020-06-15T14:45:10Z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TC060883621033</vt:lpwstr>
  </property>
  <property fmtid="{D5CDD505-2E9C-101B-9397-08002B2CF9AE}" pid="3" name="ContentTypeId">
    <vt:lpwstr>0x010100AA3F7D94069FF64A86F7DFF56D60E3BE</vt:lpwstr>
  </property>
  <property fmtid="{D5CDD505-2E9C-101B-9397-08002B2CF9AE}" pid="4" name="KSOProductBuildVer">
    <vt:lpwstr>1033-11.2.0.9396</vt:lpwstr>
  </property>
</Properties>
</file>